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25" w:rsidRDefault="00D04DFD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137C4E" wp14:editId="47947B5A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27290" cy="10927887"/>
            <wp:effectExtent l="0" t="0" r="0" b="6985"/>
            <wp:wrapNone/>
            <wp:docPr id="2" name="Рисунок 2" descr="4K Ultra HD 2018 Download Backgrounds for Me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K Ultra HD 2018 Download Backgrounds for Mer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90" cy="1092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525" w:rsidRPr="00750525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750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3FB" w:rsidRDefault="00750525" w:rsidP="0075052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Тверской области </w:t>
      </w:r>
      <w:r w:rsidRPr="00750525">
        <w:rPr>
          <w:rFonts w:ascii="Times New Roman" w:hAnsi="Times New Roman" w:cs="Times New Roman"/>
          <w:sz w:val="28"/>
          <w:szCs w:val="28"/>
        </w:rPr>
        <w:t>«Калининск</w:t>
      </w:r>
      <w:r>
        <w:rPr>
          <w:rFonts w:ascii="Times New Roman" w:hAnsi="Times New Roman" w:cs="Times New Roman"/>
          <w:sz w:val="28"/>
          <w:szCs w:val="28"/>
        </w:rPr>
        <w:t>ий район»</w:t>
      </w: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«Пушкинская средняя общеобразовательная школа»</w:t>
      </w: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170556, Тверская область, Калининский район, село Пушкино</w:t>
      </w: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Default="00750525" w:rsidP="00D04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0525" w:rsidRPr="00D04DFD" w:rsidRDefault="00750525" w:rsidP="0075052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4DFD">
        <w:rPr>
          <w:rFonts w:ascii="Times New Roman" w:hAnsi="Times New Roman" w:cs="Times New Roman"/>
          <w:b/>
          <w:sz w:val="32"/>
          <w:szCs w:val="28"/>
        </w:rPr>
        <w:t>ПУБЛИЧНЫЙ ДОКЛАД</w:t>
      </w:r>
    </w:p>
    <w:p w:rsidR="00750525" w:rsidRPr="00D04DFD" w:rsidRDefault="00750525" w:rsidP="00750525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D04DFD">
        <w:rPr>
          <w:rFonts w:ascii="Times New Roman" w:hAnsi="Times New Roman" w:cs="Times New Roman"/>
          <w:sz w:val="32"/>
          <w:szCs w:val="28"/>
        </w:rPr>
        <w:t>о состоянии и результатах деятельности</w:t>
      </w:r>
    </w:p>
    <w:p w:rsidR="00750525" w:rsidRPr="00D04DFD" w:rsidRDefault="00750525" w:rsidP="00750525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D04DFD">
        <w:rPr>
          <w:rFonts w:ascii="Times New Roman" w:hAnsi="Times New Roman" w:cs="Times New Roman"/>
          <w:sz w:val="32"/>
          <w:szCs w:val="28"/>
        </w:rPr>
        <w:t xml:space="preserve">Муниципального общеобразовательного учреждения </w:t>
      </w:r>
    </w:p>
    <w:p w:rsidR="00750525" w:rsidRPr="00D04DFD" w:rsidRDefault="00750525" w:rsidP="00750525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D04DFD">
        <w:rPr>
          <w:rFonts w:ascii="Times New Roman" w:hAnsi="Times New Roman" w:cs="Times New Roman"/>
          <w:sz w:val="32"/>
          <w:szCs w:val="28"/>
        </w:rPr>
        <w:t>«Пушкинская средняя общеобразовательная школа»</w:t>
      </w: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64CFC52" wp14:editId="72789A58">
            <wp:simplePos x="0" y="0"/>
            <wp:positionH relativeFrom="column">
              <wp:posOffset>297180</wp:posOffset>
            </wp:positionH>
            <wp:positionV relativeFrom="paragraph">
              <wp:posOffset>202565</wp:posOffset>
            </wp:positionV>
            <wp:extent cx="5912485" cy="4815840"/>
            <wp:effectExtent l="304800" t="323850" r="316865" b="327660"/>
            <wp:wrapNone/>
            <wp:docPr id="1" name="Рисунок 1" descr="http://xn----7sbb3ajbcinod1aw4eh4i.xn--p1ai/resources/i4889-image-original-cea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3ajbcinod1aw4eh4i.xn--p1ai/resources/i4889-image-original-cea6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522" cy="4815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525" w:rsidRDefault="00750525" w:rsidP="00750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D04DFD" w:rsidP="0075052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C7FC5AE" wp14:editId="3CCF6B65">
            <wp:simplePos x="0" y="0"/>
            <wp:positionH relativeFrom="margin">
              <wp:align>left</wp:align>
            </wp:positionH>
            <wp:positionV relativeFrom="paragraph">
              <wp:posOffset>313055</wp:posOffset>
            </wp:positionV>
            <wp:extent cx="3411792" cy="2644140"/>
            <wp:effectExtent l="323850" t="323850" r="322580" b="327660"/>
            <wp:wrapNone/>
            <wp:docPr id="3" name="Рисунок 3" descr="http://xn----7sbb3ajbcinod1aw4eh4i.xn--p1ai/resources/i4889-image-original-cea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7sbb3ajbcinod1aw4eh4i.xn--p1ai/resources/i4889-image-original-cea6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792" cy="26441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D04DFD" w:rsidP="00D04DFD">
      <w:pPr>
        <w:tabs>
          <w:tab w:val="left" w:pos="32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P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Default="00750525" w:rsidP="00750525">
      <w:pPr>
        <w:rPr>
          <w:rFonts w:ascii="Times New Roman" w:hAnsi="Times New Roman" w:cs="Times New Roman"/>
          <w:sz w:val="28"/>
          <w:szCs w:val="28"/>
        </w:rPr>
      </w:pPr>
    </w:p>
    <w:p w:rsidR="00750525" w:rsidRDefault="00750525" w:rsidP="00D34E3D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Пушкино</w:t>
      </w:r>
    </w:p>
    <w:p w:rsidR="00D34E3D" w:rsidRDefault="00D34E3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учебный год</w:t>
      </w:r>
    </w:p>
    <w:p w:rsidR="00D34E3D" w:rsidRDefault="00282CFF" w:rsidP="00F62DA5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-441960</wp:posOffset>
            </wp:positionV>
            <wp:extent cx="7559040" cy="10660380"/>
            <wp:effectExtent l="0" t="0" r="3810" b="7620"/>
            <wp:wrapNone/>
            <wp:docPr id="8" name="Рисунок 8" descr="Текстура конца-вверх блокнота с спиралью Иллюстрация штока - иллюстрации:  30086742&#10;фото около Текстуру конца-вверх блокнота с спиралью, можно использовать как  предпосылка - 30086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кстура конца-вверх блокнота с спиралью Иллюстрация штока - иллюстрации:  30086742&#10;фото около Текстуру конца-вверх блокнота с спиралью, можно использовать как  предпосылка - 3008674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07"/>
                    <a:stretch/>
                  </pic:blipFill>
                  <pic:spPr bwMode="auto">
                    <a:xfrm>
                      <a:off x="0" y="0"/>
                      <a:ext cx="755904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DFD" w:rsidRDefault="00D04DFD" w:rsidP="00F62DA5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авторов</w:t>
      </w:r>
      <w:r w:rsidRPr="00D34E3D">
        <w:rPr>
          <w:rFonts w:ascii="Times New Roman" w:hAnsi="Times New Roman" w:cs="Times New Roman"/>
          <w:sz w:val="28"/>
          <w:szCs w:val="28"/>
        </w:rPr>
        <w:t>:</w:t>
      </w:r>
    </w:p>
    <w:p w:rsidR="00D04DFD" w:rsidRDefault="00282CFF" w:rsidP="00F62DA5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Хмырова С.Я</w:t>
      </w:r>
      <w:r w:rsidR="00D04DF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DFD" w:rsidRDefault="00D04DFD" w:rsidP="00F62DA5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С.А, Жукова С.Б.</w:t>
      </w:r>
    </w:p>
    <w:p w:rsidR="00D04DFD" w:rsidRDefault="00D04DFD" w:rsidP="00F62DA5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доклад о состоянии и результатах деятельности</w:t>
      </w:r>
    </w:p>
    <w:p w:rsidR="00282CFF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общеобразовательного учреждения </w:t>
      </w:r>
    </w:p>
    <w:p w:rsidR="00D04DFD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«Пушкинская средняя общеобразовательная школа» Тверской области, 2019г.</w:t>
      </w:r>
    </w:p>
    <w:p w:rsidR="00D04DFD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r w:rsidR="00282CFF">
        <w:rPr>
          <w:rFonts w:ascii="Times New Roman" w:hAnsi="Times New Roman" w:cs="Times New Roman"/>
          <w:sz w:val="28"/>
          <w:szCs w:val="28"/>
        </w:rPr>
        <w:t>Хмыровой С.Я.</w:t>
      </w:r>
    </w:p>
    <w:p w:rsidR="00282CFF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 состоянии и результатах деятельности</w:t>
      </w:r>
    </w:p>
    <w:p w:rsidR="00282CFF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общеобразовательного учреждения </w:t>
      </w:r>
    </w:p>
    <w:p w:rsidR="00282CFF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«Пушкинская средняя общеобразовательная школа» Тверской области </w:t>
      </w:r>
    </w:p>
    <w:p w:rsidR="00282CFF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своей целью привлечение широкой общественности </w:t>
      </w:r>
    </w:p>
    <w:p w:rsidR="00D34E3D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D34E3D">
        <w:rPr>
          <w:rFonts w:ascii="Times New Roman" w:hAnsi="Times New Roman" w:cs="Times New Roman"/>
          <w:sz w:val="28"/>
          <w:szCs w:val="28"/>
        </w:rPr>
        <w:t>в управлении и жизни школы.</w:t>
      </w:r>
    </w:p>
    <w:p w:rsidR="00282CFF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доклад адресован представителям </w:t>
      </w:r>
    </w:p>
    <w:p w:rsidR="00D34E3D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местной общественности,</w:t>
      </w:r>
    </w:p>
    <w:p w:rsidR="00282CFF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 учреждениям, родителям и другим </w:t>
      </w:r>
    </w:p>
    <w:p w:rsidR="00D04DFD" w:rsidRDefault="00D04DFD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заинтересованным лицам.</w:t>
      </w:r>
    </w:p>
    <w:p w:rsidR="00282CFF" w:rsidRDefault="00F62DA5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докладе представлена деятельность школы, особенности </w:t>
      </w:r>
    </w:p>
    <w:p w:rsidR="00282CFF" w:rsidRDefault="00F62DA5" w:rsidP="00D34E3D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работы и перспективы развития. Доклад иллюстрирован графиками</w:t>
      </w:r>
    </w:p>
    <w:p w:rsidR="00282CFF" w:rsidRDefault="00F62DA5" w:rsidP="00282CFF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диаграммами,</w:t>
      </w:r>
      <w:r w:rsidR="00282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основе которых лежат статистические данные,</w:t>
      </w:r>
    </w:p>
    <w:p w:rsidR="00D34E3D" w:rsidRDefault="00F62DA5" w:rsidP="00282CFF">
      <w:pPr>
        <w:tabs>
          <w:tab w:val="left" w:pos="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анкетирование, наблюдение и др.</w:t>
      </w: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282CFF" w:rsidP="00282CFF">
      <w:pPr>
        <w:tabs>
          <w:tab w:val="left" w:pos="74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id w:val="-14157677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A09CA" w:rsidRPr="00163C07" w:rsidRDefault="005A09CA" w:rsidP="005A09CA">
          <w:pPr>
            <w:pStyle w:val="a4"/>
            <w:spacing w:before="0"/>
            <w:jc w:val="center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 w:rsidRPr="00163C07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Содержание</w:t>
          </w:r>
        </w:p>
        <w:p w:rsidR="005A09CA" w:rsidRPr="00163C07" w:rsidRDefault="005A09CA" w:rsidP="005A09CA">
          <w:pPr>
            <w:spacing w:after="0"/>
            <w:rPr>
              <w:rFonts w:ascii="Times New Roman" w:hAnsi="Times New Roman" w:cs="Times New Roman"/>
              <w:sz w:val="26"/>
              <w:szCs w:val="26"/>
              <w:lang w:eastAsia="ru-RU"/>
            </w:rPr>
          </w:pPr>
        </w:p>
        <w:p w:rsidR="005A09CA" w:rsidRPr="002A6A58" w:rsidRDefault="005A09CA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r w:rsidRPr="002A6A58">
            <w:rPr>
              <w:rFonts w:ascii="Times New Roman" w:hAnsi="Times New Roman" w:cs="Times New Roman"/>
              <w:sz w:val="32"/>
              <w:szCs w:val="26"/>
            </w:rPr>
            <w:fldChar w:fldCharType="begin"/>
          </w:r>
          <w:r w:rsidRPr="002A6A58">
            <w:rPr>
              <w:rFonts w:ascii="Times New Roman" w:hAnsi="Times New Roman" w:cs="Times New Roman"/>
              <w:sz w:val="32"/>
              <w:szCs w:val="26"/>
            </w:rPr>
            <w:instrText xml:space="preserve"> TOC \o "1-3" \h \z \u </w:instrText>
          </w:r>
          <w:r w:rsidRPr="002A6A58">
            <w:rPr>
              <w:rFonts w:ascii="Times New Roman" w:hAnsi="Times New Roman" w:cs="Times New Roman"/>
              <w:sz w:val="32"/>
              <w:szCs w:val="26"/>
            </w:rPr>
            <w:fldChar w:fldCharType="separate"/>
          </w:r>
          <w:hyperlink w:anchor="_Toc517854873" w:history="1">
            <w:r w:rsidRPr="002A6A58">
              <w:rPr>
                <w:rStyle w:val="a3"/>
                <w:b/>
                <w:iCs/>
                <w:noProof/>
                <w:sz w:val="28"/>
              </w:rPr>
              <w:t>1.Общая характеристика образовательного учреждения</w:t>
            </w:r>
            <w:r w:rsidRPr="002A6A58">
              <w:rPr>
                <w:noProof/>
                <w:webHidden/>
                <w:sz w:val="28"/>
              </w:rPr>
              <w:tab/>
            </w:r>
            <w:r w:rsidRPr="002A6A58">
              <w:rPr>
                <w:noProof/>
                <w:webHidden/>
                <w:sz w:val="28"/>
              </w:rPr>
              <w:fldChar w:fldCharType="begin"/>
            </w:r>
            <w:r w:rsidRPr="002A6A58">
              <w:rPr>
                <w:noProof/>
                <w:webHidden/>
                <w:sz w:val="28"/>
              </w:rPr>
              <w:instrText xml:space="preserve"> PAGEREF _Toc517854873 \h </w:instrText>
            </w:r>
            <w:r w:rsidRPr="002A6A58">
              <w:rPr>
                <w:noProof/>
                <w:webHidden/>
                <w:sz w:val="28"/>
              </w:rPr>
            </w:r>
            <w:r w:rsidRPr="002A6A58">
              <w:rPr>
                <w:noProof/>
                <w:webHidden/>
                <w:sz w:val="28"/>
              </w:rPr>
              <w:fldChar w:fldCharType="separate"/>
            </w:r>
            <w:r w:rsidR="009A3543">
              <w:rPr>
                <w:noProof/>
                <w:webHidden/>
                <w:sz w:val="28"/>
              </w:rPr>
              <w:t>4</w:t>
            </w:r>
            <w:r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74" w:history="1">
            <w:r w:rsidR="005A09CA" w:rsidRPr="002A6A58">
              <w:rPr>
                <w:rStyle w:val="a3"/>
                <w:b/>
                <w:iCs/>
                <w:noProof/>
                <w:sz w:val="28"/>
              </w:rPr>
              <w:t>1.1</w:t>
            </w:r>
            <w:r w:rsidR="005A09CA" w:rsidRPr="002A6A58">
              <w:rPr>
                <w:rStyle w:val="a3"/>
                <w:iCs/>
                <w:noProof/>
                <w:sz w:val="28"/>
              </w:rPr>
              <w:t xml:space="preserve"> Особенности «Верхневолжского сельского поселения»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_Toc517854874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4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75" w:history="1">
            <w:r w:rsidR="005A09CA" w:rsidRPr="002A6A58">
              <w:rPr>
                <w:rStyle w:val="a3"/>
                <w:b/>
                <w:noProof/>
                <w:sz w:val="28"/>
              </w:rPr>
              <w:t>1.2</w:t>
            </w:r>
            <w:r w:rsidR="005A09CA" w:rsidRPr="002A6A58">
              <w:rPr>
                <w:rStyle w:val="a3"/>
                <w:noProof/>
                <w:sz w:val="28"/>
              </w:rPr>
              <w:t xml:space="preserve"> Сеть образователь</w:t>
            </w:r>
            <w:r w:rsidR="005A09CA">
              <w:rPr>
                <w:rStyle w:val="a3"/>
                <w:noProof/>
                <w:sz w:val="28"/>
              </w:rPr>
              <w:t>ных учреждений с. Пушкино в 2018-2019</w:t>
            </w:r>
            <w:r w:rsidR="005A09CA" w:rsidRPr="002A6A58">
              <w:rPr>
                <w:rStyle w:val="a3"/>
                <w:noProof/>
                <w:sz w:val="28"/>
              </w:rPr>
              <w:t xml:space="preserve"> уч. году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_Toc517854875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4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76" w:history="1">
            <w:r w:rsidR="005A09CA" w:rsidRPr="002A6A58">
              <w:rPr>
                <w:rStyle w:val="a3"/>
                <w:b/>
                <w:noProof/>
                <w:sz w:val="28"/>
              </w:rPr>
              <w:t>1.3</w:t>
            </w:r>
            <w:r w:rsidR="005A09CA" w:rsidRPr="002A6A58">
              <w:rPr>
                <w:rStyle w:val="a3"/>
                <w:noProof/>
                <w:sz w:val="28"/>
              </w:rPr>
              <w:t xml:space="preserve"> Общая характеристика школы.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_Toc517854876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4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77" w:history="1">
            <w:r w:rsidR="005A09CA" w:rsidRPr="002A6A58">
              <w:rPr>
                <w:rStyle w:val="a3"/>
                <w:b/>
                <w:noProof/>
                <w:sz w:val="28"/>
              </w:rPr>
              <w:t>1.4</w:t>
            </w:r>
            <w:r w:rsidR="005A09CA">
              <w:rPr>
                <w:rStyle w:val="a3"/>
                <w:noProof/>
                <w:sz w:val="28"/>
              </w:rPr>
              <w:t xml:space="preserve"> Цель работы школы на 2018-2019</w:t>
            </w:r>
            <w:r w:rsidR="005A09CA" w:rsidRPr="002A6A58">
              <w:rPr>
                <w:rStyle w:val="a3"/>
                <w:noProof/>
                <w:sz w:val="28"/>
              </w:rPr>
              <w:t xml:space="preserve"> уч. год: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_Toc517854877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5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78" w:history="1">
            <w:r w:rsidR="005A09CA" w:rsidRPr="002A6A58">
              <w:rPr>
                <w:rStyle w:val="a3"/>
                <w:b/>
                <w:noProof/>
                <w:sz w:val="28"/>
              </w:rPr>
              <w:t>2. Управление школой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_Toc517854878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7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79" w:history="1">
            <w:r w:rsidR="005A09CA" w:rsidRPr="002A6A58">
              <w:rPr>
                <w:rStyle w:val="a3"/>
                <w:b/>
                <w:noProof/>
                <w:sz w:val="28"/>
              </w:rPr>
              <w:t>3</w:t>
            </w:r>
            <w:r w:rsidR="005A09CA" w:rsidRPr="002A6A58">
              <w:rPr>
                <w:rStyle w:val="a3"/>
                <w:b/>
                <w:i/>
                <w:noProof/>
                <w:sz w:val="28"/>
              </w:rPr>
              <w:t>.</w:t>
            </w:r>
            <w:r w:rsidR="005A09CA" w:rsidRPr="002A6A58">
              <w:rPr>
                <w:rStyle w:val="a3"/>
                <w:b/>
                <w:iCs/>
                <w:noProof/>
                <w:sz w:val="28"/>
              </w:rPr>
              <w:t xml:space="preserve"> Условия осуществления образовательного процесса.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_Toc517854879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7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0" w:history="1">
            <w:r w:rsidR="005A09CA" w:rsidRPr="002A6A58">
              <w:rPr>
                <w:rStyle w:val="a3"/>
                <w:b/>
                <w:iCs/>
                <w:noProof/>
                <w:sz w:val="28"/>
              </w:rPr>
              <w:t>3.1.</w:t>
            </w:r>
            <w:r w:rsidR="005A09CA" w:rsidRPr="002A6A58">
              <w:rPr>
                <w:rStyle w:val="a3"/>
                <w:iCs/>
                <w:noProof/>
                <w:sz w:val="28"/>
              </w:rPr>
              <w:t xml:space="preserve"> Организационные условия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_Toc517854880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7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1" w:history="1">
            <w:r w:rsidR="005A09CA" w:rsidRPr="002A6A58">
              <w:rPr>
                <w:rStyle w:val="a3"/>
                <w:b/>
                <w:noProof/>
                <w:sz w:val="28"/>
              </w:rPr>
              <w:t>3.2.</w:t>
            </w:r>
            <w:r w:rsidR="005A09CA" w:rsidRPr="002A6A58">
              <w:rPr>
                <w:rStyle w:val="a3"/>
                <w:i/>
                <w:iCs/>
                <w:noProof/>
                <w:sz w:val="28"/>
              </w:rPr>
              <w:t xml:space="preserve"> </w:t>
            </w:r>
            <w:r w:rsidR="005A09CA" w:rsidRPr="002A6A58">
              <w:rPr>
                <w:rStyle w:val="a3"/>
                <w:iCs/>
                <w:noProof/>
                <w:sz w:val="28"/>
              </w:rPr>
              <w:t>Кадровое обеспечение образовательного процесса.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_Toc517854881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10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2" w:history="1">
            <w:r w:rsidR="005A09CA" w:rsidRPr="002A6A58">
              <w:rPr>
                <w:rStyle w:val="a3"/>
                <w:b/>
                <w:iCs/>
                <w:noProof/>
                <w:sz w:val="28"/>
              </w:rPr>
              <w:t>3.3</w:t>
            </w:r>
            <w:r w:rsidR="005A09CA" w:rsidRPr="002A6A58">
              <w:rPr>
                <w:rStyle w:val="a3"/>
                <w:iCs/>
                <w:noProof/>
                <w:sz w:val="28"/>
              </w:rPr>
              <w:t>. Финансовые и информационные ресурсы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_Toc517854882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13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3" w:history="1">
            <w:r w:rsidR="005A09CA" w:rsidRPr="002A6A58">
              <w:rPr>
                <w:rStyle w:val="a3"/>
                <w:b/>
                <w:iCs/>
                <w:noProof/>
                <w:sz w:val="28"/>
              </w:rPr>
              <w:t>4. Результаты образовательной деятельности.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_Toc517854883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15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4" w:history="1">
            <w:r w:rsidR="005A09CA" w:rsidRPr="002A6A58">
              <w:rPr>
                <w:rStyle w:val="a3"/>
                <w:b/>
                <w:noProof/>
                <w:sz w:val="28"/>
              </w:rPr>
              <w:t>5.  Анализ работы по обеспечению учебного процесса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_Toc517854884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15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5" w:history="1">
            <w:r w:rsidR="005A09CA" w:rsidRPr="002A6A58">
              <w:rPr>
                <w:rStyle w:val="a3"/>
                <w:b/>
                <w:noProof/>
                <w:sz w:val="28"/>
              </w:rPr>
              <w:t>5.1</w:t>
            </w:r>
            <w:r w:rsidR="005A09CA" w:rsidRPr="002A6A58">
              <w:rPr>
                <w:rStyle w:val="a3"/>
                <w:noProof/>
                <w:sz w:val="28"/>
              </w:rPr>
              <w:t xml:space="preserve"> Образовательная политика школы.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_Toc517854885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15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6" w:history="1">
            <w:r w:rsidR="005A09CA" w:rsidRPr="002A6A58">
              <w:rPr>
                <w:rStyle w:val="a3"/>
                <w:noProof/>
                <w:sz w:val="28"/>
              </w:rPr>
              <w:t>Количество классов по уровню образования: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_Toc517854886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15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7" w:history="1">
            <w:r w:rsidR="005A09CA" w:rsidRPr="002A6A58">
              <w:rPr>
                <w:rStyle w:val="a3"/>
                <w:b/>
                <w:noProof/>
                <w:sz w:val="28"/>
              </w:rPr>
              <w:t>5.2</w:t>
            </w:r>
            <w:r w:rsidR="005A09CA" w:rsidRPr="002A6A58">
              <w:rPr>
                <w:rStyle w:val="a3"/>
                <w:noProof/>
                <w:sz w:val="28"/>
              </w:rPr>
              <w:t xml:space="preserve"> Анализ государственной итоговой аттестации.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_Toc517854887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16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8" w:history="1">
            <w:r w:rsidR="005A09CA" w:rsidRPr="002A6A58">
              <w:rPr>
                <w:rStyle w:val="a3"/>
                <w:b/>
                <w:noProof/>
                <w:sz w:val="28"/>
                <w:shd w:val="clear" w:color="auto" w:fill="FFFFFF"/>
              </w:rPr>
              <w:t>5.3</w:t>
            </w:r>
            <w:r w:rsidR="005A09CA" w:rsidRPr="002A6A58">
              <w:rPr>
                <w:rStyle w:val="a3"/>
                <w:noProof/>
                <w:sz w:val="28"/>
                <w:shd w:val="clear" w:color="auto" w:fill="FFFFFF"/>
              </w:rPr>
              <w:t xml:space="preserve">   Участие школьников в Всероссийской олимпиаде школьников и научно – практической конференции « Открываем новые горизонты»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_Toc517854888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17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2A6A58" w:rsidRDefault="009A3543" w:rsidP="005A09C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lang w:eastAsia="ru-RU"/>
            </w:rPr>
          </w:pPr>
          <w:hyperlink w:anchor="_Toc517854889" w:history="1">
            <w:r w:rsidR="005A09CA" w:rsidRPr="002A6A58">
              <w:rPr>
                <w:rStyle w:val="a3"/>
                <w:noProof/>
                <w:sz w:val="28"/>
              </w:rPr>
              <w:t xml:space="preserve">6. </w:t>
            </w:r>
            <w:r w:rsidR="005A09CA" w:rsidRPr="002A6A58">
              <w:rPr>
                <w:rStyle w:val="a3"/>
                <w:b/>
                <w:iCs/>
                <w:noProof/>
                <w:sz w:val="28"/>
              </w:rPr>
              <w:t xml:space="preserve"> Ближайшие перспективы развития школы.</w:t>
            </w:r>
            <w:r w:rsidR="005A09CA" w:rsidRPr="002A6A58">
              <w:rPr>
                <w:noProof/>
                <w:webHidden/>
                <w:sz w:val="28"/>
              </w:rPr>
              <w:tab/>
            </w:r>
            <w:r w:rsidR="005A09CA" w:rsidRPr="002A6A58">
              <w:rPr>
                <w:noProof/>
                <w:webHidden/>
                <w:sz w:val="28"/>
              </w:rPr>
              <w:fldChar w:fldCharType="begin"/>
            </w:r>
            <w:r w:rsidR="005A09CA" w:rsidRPr="002A6A58">
              <w:rPr>
                <w:noProof/>
                <w:webHidden/>
                <w:sz w:val="28"/>
              </w:rPr>
              <w:instrText xml:space="preserve"> PAGEREF _Toc517854889 \h </w:instrText>
            </w:r>
            <w:r w:rsidR="005A09CA" w:rsidRPr="002A6A58">
              <w:rPr>
                <w:noProof/>
                <w:webHidden/>
                <w:sz w:val="28"/>
              </w:rPr>
            </w:r>
            <w:r w:rsidR="005A09CA" w:rsidRPr="002A6A58">
              <w:rPr>
                <w:noProof/>
                <w:webHidden/>
                <w:sz w:val="28"/>
              </w:rPr>
              <w:fldChar w:fldCharType="separate"/>
            </w:r>
            <w:r>
              <w:rPr>
                <w:noProof/>
                <w:webHidden/>
                <w:sz w:val="28"/>
              </w:rPr>
              <w:t>22</w:t>
            </w:r>
            <w:r w:rsidR="005A09CA" w:rsidRPr="002A6A58">
              <w:rPr>
                <w:noProof/>
                <w:webHidden/>
                <w:sz w:val="28"/>
              </w:rPr>
              <w:fldChar w:fldCharType="end"/>
            </w:r>
          </w:hyperlink>
        </w:p>
        <w:p w:rsidR="005A09CA" w:rsidRPr="00163C07" w:rsidRDefault="005A09CA" w:rsidP="005A09CA">
          <w:pPr>
            <w:spacing w:before="120" w:after="120"/>
            <w:rPr>
              <w:rFonts w:ascii="Times New Roman" w:hAnsi="Times New Roman" w:cs="Times New Roman"/>
              <w:sz w:val="26"/>
              <w:szCs w:val="26"/>
            </w:rPr>
          </w:pPr>
          <w:r w:rsidRPr="002A6A58">
            <w:rPr>
              <w:rFonts w:ascii="Times New Roman" w:hAnsi="Times New Roman" w:cs="Times New Roman"/>
              <w:b/>
              <w:bCs/>
              <w:sz w:val="32"/>
              <w:szCs w:val="26"/>
            </w:rPr>
            <w:fldChar w:fldCharType="end"/>
          </w:r>
        </w:p>
      </w:sdtContent>
    </w:sdt>
    <w:p w:rsidR="00D04DFD" w:rsidRDefault="00D04DFD" w:rsidP="00D34E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Default="00D34E3D" w:rsidP="00D34E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Публичный доклад Хмыровой Светланы Яковлевны, директора МОУ Пушкинская СОШ» с. Пушкино за 20</w:t>
      </w:r>
      <w:r>
        <w:rPr>
          <w:sz w:val="26"/>
          <w:szCs w:val="26"/>
        </w:rPr>
        <w:t>18</w:t>
      </w:r>
      <w:r w:rsidRPr="00163C07">
        <w:rPr>
          <w:sz w:val="26"/>
          <w:szCs w:val="26"/>
        </w:rPr>
        <w:t xml:space="preserve"> – 20</w:t>
      </w:r>
      <w:r>
        <w:rPr>
          <w:sz w:val="26"/>
          <w:szCs w:val="26"/>
        </w:rPr>
        <w:t xml:space="preserve">19 учебный год о </w:t>
      </w:r>
      <w:r w:rsidRPr="00163C07">
        <w:rPr>
          <w:sz w:val="26"/>
          <w:szCs w:val="26"/>
        </w:rPr>
        <w:t>перспективах развития образовательного учреждения.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5A09CA" w:rsidRPr="00163C07" w:rsidRDefault="005A09CA" w:rsidP="005A09CA">
      <w:pPr>
        <w:pStyle w:val="2"/>
        <w:spacing w:before="0"/>
        <w:rPr>
          <w:rStyle w:val="afb"/>
          <w:rFonts w:ascii="Times New Roman" w:hAnsi="Times New Roman" w:cs="Times New Roman"/>
          <w:b/>
          <w:i w:val="0"/>
          <w:color w:val="000000" w:themeColor="text1"/>
        </w:rPr>
      </w:pPr>
      <w:bookmarkStart w:id="0" w:name="_Toc517854873"/>
      <w:r w:rsidRPr="00163C07">
        <w:rPr>
          <w:rStyle w:val="afb"/>
          <w:rFonts w:ascii="Times New Roman" w:hAnsi="Times New Roman" w:cs="Times New Roman"/>
          <w:b/>
          <w:color w:val="000000" w:themeColor="text1"/>
        </w:rPr>
        <w:t>1.Общая характеристика образовательного учреждения</w:t>
      </w:r>
      <w:bookmarkEnd w:id="0"/>
    </w:p>
    <w:p w:rsidR="005A09CA" w:rsidRPr="00163C07" w:rsidRDefault="005A09CA" w:rsidP="005A09CA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5A09CA" w:rsidRPr="00163C07" w:rsidRDefault="005A09CA" w:rsidP="005A09CA">
      <w:pPr>
        <w:pStyle w:val="2"/>
        <w:spacing w:before="0"/>
        <w:jc w:val="both"/>
        <w:rPr>
          <w:rStyle w:val="afb"/>
          <w:rFonts w:ascii="Times New Roman" w:hAnsi="Times New Roman" w:cs="Times New Roman"/>
          <w:i w:val="0"/>
          <w:color w:val="000000" w:themeColor="text1"/>
          <w:u w:val="single"/>
        </w:rPr>
      </w:pPr>
      <w:bookmarkStart w:id="1" w:name="_Toc517854874"/>
      <w:r w:rsidRPr="00163C07">
        <w:rPr>
          <w:rStyle w:val="afb"/>
          <w:rFonts w:ascii="Times New Roman" w:hAnsi="Times New Roman" w:cs="Times New Roman"/>
          <w:b/>
          <w:color w:val="000000" w:themeColor="text1"/>
          <w:u w:val="single"/>
        </w:rPr>
        <w:t>1.1</w:t>
      </w:r>
      <w:r w:rsidRPr="00163C07">
        <w:rPr>
          <w:rStyle w:val="afb"/>
          <w:rFonts w:ascii="Times New Roman" w:hAnsi="Times New Roman" w:cs="Times New Roman"/>
          <w:color w:val="000000" w:themeColor="text1"/>
          <w:u w:val="single"/>
        </w:rPr>
        <w:t xml:space="preserve"> Особенности «Верхневолжского сельского поселения»</w:t>
      </w:r>
      <w:bookmarkEnd w:id="1"/>
    </w:p>
    <w:p w:rsidR="005A09CA" w:rsidRPr="00163C07" w:rsidRDefault="005A09CA" w:rsidP="005A09CA">
      <w:pPr>
        <w:spacing w:after="0" w:line="360" w:lineRule="auto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b/>
          <w:sz w:val="26"/>
          <w:szCs w:val="26"/>
        </w:rPr>
        <w:t xml:space="preserve"> </w:t>
      </w:r>
      <w:r w:rsidRPr="00163C07">
        <w:rPr>
          <w:rStyle w:val="a6"/>
          <w:b/>
          <w:sz w:val="26"/>
          <w:szCs w:val="26"/>
        </w:rPr>
        <w:tab/>
      </w:r>
      <w:r w:rsidRPr="00163C07">
        <w:rPr>
          <w:rStyle w:val="a6"/>
          <w:sz w:val="26"/>
          <w:szCs w:val="26"/>
        </w:rPr>
        <w:t>В состав Верхневолжского с/п входит 115 населенных пунктов.</w:t>
      </w:r>
    </w:p>
    <w:p w:rsidR="005A09CA" w:rsidRPr="00163C07" w:rsidRDefault="005A09CA" w:rsidP="005A09CA">
      <w:pPr>
        <w:spacing w:after="0" w:line="360" w:lineRule="auto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ab/>
        <w:t xml:space="preserve">Из 8 пунктов дети обучаются в МОУ «Пушкинская СОШ» (с. Пушкино, д. Новое, д. </w:t>
      </w:r>
      <w:proofErr w:type="spellStart"/>
      <w:r w:rsidRPr="00163C07">
        <w:rPr>
          <w:rStyle w:val="a6"/>
          <w:sz w:val="26"/>
          <w:szCs w:val="26"/>
        </w:rPr>
        <w:t>Митенево</w:t>
      </w:r>
      <w:proofErr w:type="spellEnd"/>
      <w:r w:rsidRPr="00163C07">
        <w:rPr>
          <w:rStyle w:val="a6"/>
          <w:sz w:val="26"/>
          <w:szCs w:val="26"/>
        </w:rPr>
        <w:t xml:space="preserve">, д. </w:t>
      </w:r>
      <w:proofErr w:type="spellStart"/>
      <w:r w:rsidRPr="00163C07">
        <w:rPr>
          <w:rStyle w:val="a6"/>
          <w:sz w:val="26"/>
          <w:szCs w:val="26"/>
        </w:rPr>
        <w:t>Панигино</w:t>
      </w:r>
      <w:proofErr w:type="spellEnd"/>
      <w:r w:rsidRPr="00163C07">
        <w:rPr>
          <w:rStyle w:val="a6"/>
          <w:sz w:val="26"/>
          <w:szCs w:val="26"/>
        </w:rPr>
        <w:t xml:space="preserve">, д. Гришино, д. </w:t>
      </w:r>
      <w:proofErr w:type="spellStart"/>
      <w:r w:rsidRPr="00163C07">
        <w:rPr>
          <w:rStyle w:val="a6"/>
          <w:sz w:val="26"/>
          <w:szCs w:val="26"/>
        </w:rPr>
        <w:t>Телятьево</w:t>
      </w:r>
      <w:proofErr w:type="spellEnd"/>
      <w:r w:rsidRPr="00163C07">
        <w:rPr>
          <w:rStyle w:val="a6"/>
          <w:sz w:val="26"/>
          <w:szCs w:val="26"/>
        </w:rPr>
        <w:t xml:space="preserve">, д. </w:t>
      </w:r>
      <w:proofErr w:type="spellStart"/>
      <w:r w:rsidRPr="00163C07">
        <w:rPr>
          <w:rStyle w:val="a6"/>
          <w:sz w:val="26"/>
          <w:szCs w:val="26"/>
        </w:rPr>
        <w:t>Полубратово</w:t>
      </w:r>
      <w:proofErr w:type="spellEnd"/>
      <w:r w:rsidRPr="00163C07">
        <w:rPr>
          <w:rStyle w:val="a6"/>
          <w:sz w:val="26"/>
          <w:szCs w:val="26"/>
        </w:rPr>
        <w:t xml:space="preserve">, д. </w:t>
      </w:r>
      <w:proofErr w:type="spellStart"/>
      <w:r w:rsidRPr="00163C07">
        <w:rPr>
          <w:rStyle w:val="a6"/>
          <w:sz w:val="26"/>
          <w:szCs w:val="26"/>
        </w:rPr>
        <w:t>Киселево</w:t>
      </w:r>
      <w:proofErr w:type="spellEnd"/>
      <w:r w:rsidRPr="00163C07">
        <w:rPr>
          <w:rStyle w:val="a6"/>
          <w:sz w:val="26"/>
          <w:szCs w:val="26"/>
        </w:rPr>
        <w:t>)</w:t>
      </w:r>
    </w:p>
    <w:p w:rsidR="005A09CA" w:rsidRPr="00163C07" w:rsidRDefault="005A09CA" w:rsidP="005A09CA">
      <w:pPr>
        <w:spacing w:after="0" w:line="360" w:lineRule="auto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ab/>
        <w:t>Через село Пушкино проходит Волоколамское шоссе, которое связывает Тверь с Волоколамском.</w:t>
      </w:r>
    </w:p>
    <w:p w:rsidR="005A09CA" w:rsidRPr="00163C07" w:rsidRDefault="005A09CA" w:rsidP="005A09CA">
      <w:pPr>
        <w:spacing w:after="0" w:line="360" w:lineRule="auto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ab/>
        <w:t>Расположено с. Пушкино в 36 км. от г. Твери.</w:t>
      </w:r>
    </w:p>
    <w:p w:rsidR="005A09CA" w:rsidRPr="00163C07" w:rsidRDefault="005A09CA" w:rsidP="005A09CA">
      <w:pPr>
        <w:pStyle w:val="afc"/>
        <w:jc w:val="both"/>
        <w:rPr>
          <w:rStyle w:val="a6"/>
          <w:i w:val="0"/>
          <w:sz w:val="26"/>
          <w:szCs w:val="26"/>
          <w:u w:val="single"/>
        </w:rPr>
      </w:pPr>
    </w:p>
    <w:p w:rsidR="005A09CA" w:rsidRPr="00163C07" w:rsidRDefault="005A09CA" w:rsidP="005A09CA">
      <w:pPr>
        <w:pStyle w:val="2"/>
        <w:spacing w:before="0"/>
        <w:jc w:val="both"/>
        <w:rPr>
          <w:rStyle w:val="a6"/>
          <w:i w:val="0"/>
          <w:iCs w:val="0"/>
          <w:color w:val="000000" w:themeColor="text1"/>
          <w:u w:val="single"/>
        </w:rPr>
      </w:pPr>
      <w:r w:rsidRPr="00163C07">
        <w:rPr>
          <w:rStyle w:val="a6"/>
          <w:color w:val="000000" w:themeColor="text1"/>
          <w:u w:val="single"/>
        </w:rPr>
        <w:t xml:space="preserve"> </w:t>
      </w:r>
      <w:bookmarkStart w:id="2" w:name="_Toc517854875"/>
      <w:r w:rsidRPr="00163C07">
        <w:rPr>
          <w:rStyle w:val="a6"/>
          <w:b/>
          <w:color w:val="000000" w:themeColor="text1"/>
          <w:u w:val="single"/>
        </w:rPr>
        <w:t>1.2</w:t>
      </w:r>
      <w:r w:rsidRPr="00163C07">
        <w:rPr>
          <w:rStyle w:val="a6"/>
          <w:color w:val="000000" w:themeColor="text1"/>
          <w:u w:val="single"/>
        </w:rPr>
        <w:t xml:space="preserve"> Сеть образователь</w:t>
      </w:r>
      <w:r>
        <w:rPr>
          <w:rStyle w:val="a6"/>
          <w:color w:val="000000" w:themeColor="text1"/>
          <w:u w:val="single"/>
        </w:rPr>
        <w:t>ных учреждений с. Пушкино в 2018-2019</w:t>
      </w:r>
      <w:r w:rsidRPr="00163C07">
        <w:rPr>
          <w:rStyle w:val="a6"/>
          <w:color w:val="000000" w:themeColor="text1"/>
          <w:u w:val="single"/>
        </w:rPr>
        <w:t xml:space="preserve"> уч. году</w:t>
      </w:r>
      <w:bookmarkEnd w:id="2"/>
      <w:r w:rsidRPr="00163C07">
        <w:rPr>
          <w:rStyle w:val="a6"/>
          <w:color w:val="000000" w:themeColor="text1"/>
          <w:u w:val="single"/>
        </w:rPr>
        <w:t xml:space="preserve"> </w:t>
      </w:r>
    </w:p>
    <w:p w:rsidR="005A09CA" w:rsidRPr="00163C07" w:rsidRDefault="005A09CA" w:rsidP="005A09CA">
      <w:pPr>
        <w:pStyle w:val="af6"/>
        <w:spacing w:after="0" w:line="360" w:lineRule="auto"/>
        <w:ind w:left="0" w:firstLine="426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>Средняя школа – (муниципальное общеобразовательное учреждение «Пушкинская средняя общеобразовательная школа», место расположения – с. Пушкино).</w:t>
      </w:r>
    </w:p>
    <w:p w:rsidR="005A09CA" w:rsidRPr="00163C07" w:rsidRDefault="005A09CA" w:rsidP="005A09CA">
      <w:pPr>
        <w:pStyle w:val="af6"/>
        <w:spacing w:after="0" w:line="360" w:lineRule="auto"/>
        <w:ind w:left="0" w:firstLine="426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>Детский сад – (муниципальное дошкольное общеобразовательное учреждение «Пушкинский детский сад», детский сад функционирует со 02.02.2015 г. место расположения – с. Пушкино)</w:t>
      </w:r>
    </w:p>
    <w:p w:rsidR="005A09CA" w:rsidRPr="00163C07" w:rsidRDefault="005A09CA" w:rsidP="005A09CA">
      <w:pPr>
        <w:pStyle w:val="af6"/>
        <w:spacing w:after="0" w:line="360" w:lineRule="auto"/>
        <w:ind w:left="0" w:firstLine="426"/>
        <w:jc w:val="both"/>
        <w:rPr>
          <w:rStyle w:val="a6"/>
          <w:i w:val="0"/>
          <w:sz w:val="26"/>
          <w:szCs w:val="26"/>
          <w:u w:val="single"/>
        </w:rPr>
      </w:pPr>
    </w:p>
    <w:p w:rsidR="005A09CA" w:rsidRPr="00163C07" w:rsidRDefault="005A09CA" w:rsidP="005A09CA">
      <w:pPr>
        <w:pStyle w:val="2"/>
        <w:spacing w:before="0"/>
        <w:rPr>
          <w:rStyle w:val="a6"/>
          <w:i w:val="0"/>
          <w:iCs w:val="0"/>
          <w:color w:val="000000" w:themeColor="text1"/>
          <w:u w:val="single"/>
        </w:rPr>
      </w:pPr>
      <w:bookmarkStart w:id="3" w:name="_Toc517854876"/>
      <w:r w:rsidRPr="00163C07">
        <w:rPr>
          <w:rStyle w:val="a6"/>
          <w:b/>
          <w:color w:val="000000" w:themeColor="text1"/>
          <w:u w:val="single"/>
        </w:rPr>
        <w:t>1.3</w:t>
      </w:r>
      <w:r w:rsidRPr="00163C07">
        <w:rPr>
          <w:rStyle w:val="a6"/>
          <w:color w:val="000000" w:themeColor="text1"/>
          <w:u w:val="single"/>
        </w:rPr>
        <w:t xml:space="preserve"> Общая характеристика школы.</w:t>
      </w:r>
      <w:bookmarkEnd w:id="3"/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 xml:space="preserve">Год ввода в эксплуатацию нового </w:t>
      </w:r>
      <w:proofErr w:type="gramStart"/>
      <w:r w:rsidRPr="00163C07">
        <w:rPr>
          <w:rStyle w:val="a6"/>
          <w:sz w:val="26"/>
          <w:szCs w:val="26"/>
        </w:rPr>
        <w:t>здания  -</w:t>
      </w:r>
      <w:proofErr w:type="gramEnd"/>
      <w:r w:rsidRPr="00163C07">
        <w:rPr>
          <w:rStyle w:val="a6"/>
          <w:sz w:val="26"/>
          <w:szCs w:val="26"/>
        </w:rPr>
        <w:t xml:space="preserve"> 1989 г.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>Адрес школы: с. Пушкино, Калининский район, Тверская область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>Аттестация школы: 31.03.2005 г.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 xml:space="preserve">Организационно- правовая форма школы: муниципальное общеобразовательное учреждение; 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>Тип: муниципальное общеобразовательное учреждение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</w:rPr>
      </w:pPr>
      <w:r w:rsidRPr="00163C07">
        <w:rPr>
          <w:rStyle w:val="a6"/>
          <w:sz w:val="26"/>
          <w:szCs w:val="26"/>
        </w:rPr>
        <w:t>Вид</w:t>
      </w:r>
      <w:r>
        <w:rPr>
          <w:rStyle w:val="a6"/>
          <w:sz w:val="26"/>
          <w:szCs w:val="26"/>
        </w:rPr>
        <w:t>:</w:t>
      </w:r>
      <w:r w:rsidRPr="00163C07">
        <w:rPr>
          <w:rStyle w:val="a6"/>
          <w:sz w:val="26"/>
          <w:szCs w:val="26"/>
        </w:rPr>
        <w:t xml:space="preserve"> средняя общеобразовательная школа.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</w:rPr>
      </w:pPr>
    </w:p>
    <w:p w:rsidR="005A09CA" w:rsidRPr="002A6A58" w:rsidRDefault="005A09CA" w:rsidP="005A09CA">
      <w:pPr>
        <w:pStyle w:val="af6"/>
        <w:spacing w:after="0" w:line="360" w:lineRule="auto"/>
        <w:ind w:left="0"/>
        <w:jc w:val="both"/>
        <w:rPr>
          <w:rStyle w:val="a6"/>
          <w:i w:val="0"/>
          <w:sz w:val="26"/>
          <w:szCs w:val="26"/>
          <w:u w:val="single"/>
        </w:rPr>
      </w:pPr>
      <w:r w:rsidRPr="002A6A58">
        <w:rPr>
          <w:rStyle w:val="a6"/>
          <w:sz w:val="26"/>
          <w:szCs w:val="26"/>
          <w:u w:val="single"/>
        </w:rPr>
        <w:t>Лицензия на право введения образовательной деятельности: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69 Л 01 № 0002120 от 23 ноября 2017 г. </w:t>
      </w:r>
    </w:p>
    <w:p w:rsidR="005A09CA" w:rsidRDefault="005A09CA" w:rsidP="005A09CA">
      <w:pPr>
        <w:pStyle w:val="af6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Приложение к лицензии на осуществление образовательной деятельности по дошкольному образованию № 117 от 23 ноября 2017 г. 69П01 № 0003282 </w:t>
      </w:r>
    </w:p>
    <w:p w:rsidR="005A09CA" w:rsidRDefault="005A09CA" w:rsidP="005A09CA">
      <w:pPr>
        <w:pStyle w:val="af6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Приложение к лицензии на осуществление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дополнительного </w:t>
      </w:r>
      <w:r w:rsidRPr="00163C07">
        <w:rPr>
          <w:rFonts w:ascii="Times New Roman" w:hAnsi="Times New Roman" w:cs="Times New Roman"/>
          <w:color w:val="000000"/>
          <w:sz w:val="26"/>
          <w:szCs w:val="26"/>
        </w:rPr>
        <w:t>образовани</w:t>
      </w:r>
      <w:r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 № 117 от 23 ноября 2017 г. 69П01 № 000328</w:t>
      </w: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09CA" w:rsidRPr="00163C07" w:rsidRDefault="005A09CA" w:rsidP="005A09CA">
      <w:pPr>
        <w:pStyle w:val="af6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09CA" w:rsidRPr="002A6A58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  <w:u w:val="single"/>
        </w:rPr>
      </w:pPr>
      <w:r w:rsidRPr="002A6A58">
        <w:rPr>
          <w:color w:val="000000"/>
          <w:sz w:val="26"/>
          <w:szCs w:val="26"/>
          <w:u w:val="single"/>
        </w:rPr>
        <w:t>Аккредитация: 69 А01 № 0000412 от 15июня 2015 г. № 171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Школа имеет центральное отопление, освещение (лампы накаливания и частично люминесцентные лампы), холодное водоснабжение, канализацию, столовую, спортзал, оборудованные кабинеты.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Детский сад имеет центральное отопление, освещение (люминесцентные лампы), холодное водоснабжение, канализацию, кухню, медицинский кабинет, групповые комнаты, спальни.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  <w:u w:val="single"/>
        </w:rPr>
      </w:pPr>
      <w:r w:rsidRPr="00163C07">
        <w:rPr>
          <w:color w:val="000000"/>
          <w:sz w:val="26"/>
          <w:szCs w:val="26"/>
        </w:rPr>
        <w:t xml:space="preserve">Сайт школы: </w:t>
      </w:r>
      <w:r w:rsidRPr="00163C07">
        <w:rPr>
          <w:color w:val="000000"/>
          <w:sz w:val="26"/>
          <w:szCs w:val="26"/>
          <w:u w:val="single"/>
        </w:rPr>
        <w:t>пушкинская-</w:t>
      </w:r>
      <w:proofErr w:type="spellStart"/>
      <w:proofErr w:type="gramStart"/>
      <w:r w:rsidRPr="00163C07">
        <w:rPr>
          <w:color w:val="000000"/>
          <w:sz w:val="26"/>
          <w:szCs w:val="26"/>
          <w:u w:val="single"/>
        </w:rPr>
        <w:t>школа.рф</w:t>
      </w:r>
      <w:proofErr w:type="spellEnd"/>
      <w:proofErr w:type="gramEnd"/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 w:themeColor="text1"/>
          <w:sz w:val="26"/>
          <w:szCs w:val="26"/>
          <w:u w:val="single"/>
          <w:shd w:val="clear" w:color="auto" w:fill="FFFFFF"/>
        </w:rPr>
      </w:pPr>
      <w:r w:rsidRPr="00163C07">
        <w:rPr>
          <w:color w:val="000000"/>
          <w:sz w:val="26"/>
          <w:szCs w:val="26"/>
        </w:rPr>
        <w:t>Адрес электронной почты:</w:t>
      </w:r>
      <w:r w:rsidRPr="00163C07">
        <w:rPr>
          <w:color w:val="000000"/>
          <w:sz w:val="26"/>
          <w:szCs w:val="26"/>
          <w:u w:val="single"/>
        </w:rPr>
        <w:t xml:space="preserve"> </w:t>
      </w:r>
      <w:hyperlink r:id="rId8" w:history="1">
        <w:r w:rsidRPr="00163C07">
          <w:rPr>
            <w:rStyle w:val="a3"/>
            <w:sz w:val="26"/>
            <w:szCs w:val="26"/>
            <w:shd w:val="clear" w:color="auto" w:fill="FFFFFF"/>
          </w:rPr>
          <w:t>sve4917push@yandex.ru</w:t>
        </w:r>
      </w:hyperlink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163C07">
        <w:rPr>
          <w:color w:val="000000" w:themeColor="text1"/>
          <w:sz w:val="26"/>
          <w:szCs w:val="26"/>
          <w:shd w:val="clear" w:color="auto" w:fill="FFFFFF"/>
        </w:rPr>
        <w:t>Телефон/фак: 8(4822)38-18-44/38-18-36</w:t>
      </w:r>
    </w:p>
    <w:p w:rsidR="005A09CA" w:rsidRPr="00163C07" w:rsidRDefault="005A09CA" w:rsidP="005A09CA">
      <w:pPr>
        <w:pStyle w:val="af9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color w:val="000000" w:themeColor="text1"/>
          <w:u w:val="single"/>
        </w:rPr>
      </w:pPr>
      <w:r w:rsidRPr="00163C07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bookmarkStart w:id="4" w:name="_Toc517854877"/>
      <w:r w:rsidRPr="00163C07">
        <w:rPr>
          <w:rFonts w:ascii="Times New Roman" w:hAnsi="Times New Roman" w:cs="Times New Roman"/>
          <w:b/>
          <w:color w:val="000000" w:themeColor="text1"/>
          <w:u w:val="single"/>
        </w:rPr>
        <w:t>1.4</w:t>
      </w:r>
      <w:r w:rsidRPr="00163C07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u w:val="single"/>
        </w:rPr>
        <w:t>Цель работы школы на 2018-2019</w:t>
      </w:r>
      <w:r w:rsidRPr="00163C07">
        <w:rPr>
          <w:rFonts w:ascii="Times New Roman" w:hAnsi="Times New Roman" w:cs="Times New Roman"/>
          <w:color w:val="000000" w:themeColor="text1"/>
          <w:u w:val="single"/>
        </w:rPr>
        <w:t xml:space="preserve"> уч. год:</w:t>
      </w:r>
      <w:bookmarkEnd w:id="4"/>
    </w:p>
    <w:p w:rsidR="005A09CA" w:rsidRPr="00163C07" w:rsidRDefault="005A09CA" w:rsidP="005A09CA">
      <w:pPr>
        <w:pStyle w:val="a8"/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 xml:space="preserve">Основная цель образовательной политики </w:t>
      </w:r>
      <w:r>
        <w:rPr>
          <w:color w:val="000000"/>
          <w:sz w:val="26"/>
          <w:szCs w:val="26"/>
        </w:rPr>
        <w:t>МОУ «Пушкинская СОШ» в 2018-</w:t>
      </w:r>
      <w:proofErr w:type="gramStart"/>
      <w:r>
        <w:rPr>
          <w:color w:val="000000"/>
          <w:sz w:val="26"/>
          <w:szCs w:val="26"/>
        </w:rPr>
        <w:t>2019</w:t>
      </w:r>
      <w:r w:rsidRPr="00163C07">
        <w:rPr>
          <w:color w:val="000000"/>
          <w:sz w:val="26"/>
          <w:szCs w:val="26"/>
        </w:rPr>
        <w:t xml:space="preserve">  учебном</w:t>
      </w:r>
      <w:proofErr w:type="gramEnd"/>
      <w:r w:rsidRPr="00163C07">
        <w:rPr>
          <w:color w:val="000000"/>
          <w:sz w:val="26"/>
          <w:szCs w:val="26"/>
        </w:rPr>
        <w:t xml:space="preserve"> году 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–выполнение</w:t>
      </w: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 xml:space="preserve">статьи </w:t>
      </w:r>
      <w:r w:rsidRPr="00163C07">
        <w:rPr>
          <w:color w:val="000000"/>
          <w:sz w:val="26"/>
          <w:szCs w:val="26"/>
        </w:rPr>
        <w:t xml:space="preserve"> 273</w:t>
      </w:r>
      <w:proofErr w:type="gramEnd"/>
      <w:r w:rsidRPr="00163C07">
        <w:rPr>
          <w:color w:val="000000"/>
          <w:sz w:val="26"/>
          <w:szCs w:val="26"/>
        </w:rPr>
        <w:t xml:space="preserve"> ФЗ «Об образовании»: создание необходимых условий, обеспечивающих выполнение ФГОС: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- интенсивное использование инновационных механизмов развития системы образования;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-</w:t>
      </w:r>
      <w:proofErr w:type="spellStart"/>
      <w:r w:rsidRPr="00163C07">
        <w:rPr>
          <w:color w:val="000000"/>
          <w:sz w:val="26"/>
          <w:szCs w:val="26"/>
        </w:rPr>
        <w:t>компетентностный</w:t>
      </w:r>
      <w:proofErr w:type="spellEnd"/>
      <w:r w:rsidRPr="00163C07">
        <w:rPr>
          <w:color w:val="000000"/>
          <w:sz w:val="26"/>
          <w:szCs w:val="26"/>
        </w:rPr>
        <w:t xml:space="preserve"> подход, как основа формирования человеческого потенциала;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 xml:space="preserve">- удовлетворение запроса социума. </w:t>
      </w:r>
    </w:p>
    <w:p w:rsidR="005A09CA" w:rsidRPr="00163C07" w:rsidRDefault="005A09CA" w:rsidP="005A09CA">
      <w:pPr>
        <w:pStyle w:val="a8"/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</w:t>
      </w:r>
    </w:p>
    <w:p w:rsidR="005A09CA" w:rsidRPr="00163C07" w:rsidRDefault="005A09CA" w:rsidP="005A09CA">
      <w:pPr>
        <w:pStyle w:val="a8"/>
        <w:spacing w:after="0" w:line="360" w:lineRule="auto"/>
        <w:ind w:firstLine="708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В ходе анализа работы образовательного учреждения за 201</w:t>
      </w:r>
      <w:r>
        <w:rPr>
          <w:color w:val="000000"/>
          <w:sz w:val="26"/>
          <w:szCs w:val="26"/>
        </w:rPr>
        <w:t>8</w:t>
      </w:r>
      <w:r w:rsidRPr="00163C07">
        <w:rPr>
          <w:color w:val="000000"/>
          <w:sz w:val="26"/>
          <w:szCs w:val="26"/>
        </w:rPr>
        <w:t>-201</w:t>
      </w:r>
      <w:r>
        <w:rPr>
          <w:color w:val="000000"/>
          <w:sz w:val="26"/>
          <w:szCs w:val="26"/>
        </w:rPr>
        <w:t>9</w:t>
      </w:r>
      <w:r w:rsidRPr="00163C07">
        <w:rPr>
          <w:color w:val="000000"/>
          <w:sz w:val="26"/>
          <w:szCs w:val="26"/>
        </w:rPr>
        <w:t xml:space="preserve"> учебный год были выявлены вопросы, требующие обязательного и конкретн</w:t>
      </w:r>
      <w:r>
        <w:rPr>
          <w:color w:val="000000"/>
          <w:sz w:val="26"/>
          <w:szCs w:val="26"/>
        </w:rPr>
        <w:t>ого рассмотрения и решения в 2019-2020</w:t>
      </w:r>
      <w:r w:rsidRPr="00163C07">
        <w:rPr>
          <w:color w:val="000000"/>
          <w:sz w:val="26"/>
          <w:szCs w:val="26"/>
        </w:rPr>
        <w:t xml:space="preserve">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  <w:u w:val="single"/>
        </w:rPr>
      </w:pPr>
      <w:r w:rsidRPr="00163C07">
        <w:rPr>
          <w:color w:val="000000"/>
          <w:sz w:val="26"/>
          <w:szCs w:val="26"/>
          <w:u w:val="single"/>
        </w:rPr>
        <w:t xml:space="preserve">Приоритетные направления деятельности 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lastRenderedPageBreak/>
        <w:t>Приоритетные направления деятельности МОУ «Пушкинская СОШ»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1.</w:t>
      </w:r>
      <w:r w:rsidRPr="00163C07">
        <w:rPr>
          <w:color w:val="000000"/>
          <w:sz w:val="26"/>
          <w:szCs w:val="26"/>
        </w:rPr>
        <w:tab/>
        <w:t xml:space="preserve">Организация оптимального </w:t>
      </w:r>
      <w:proofErr w:type="spellStart"/>
      <w:r w:rsidRPr="00163C07">
        <w:rPr>
          <w:color w:val="000000"/>
          <w:sz w:val="26"/>
          <w:szCs w:val="26"/>
        </w:rPr>
        <w:t>учебно</w:t>
      </w:r>
      <w:proofErr w:type="spellEnd"/>
      <w:r w:rsidRPr="00163C07">
        <w:rPr>
          <w:color w:val="000000"/>
          <w:sz w:val="26"/>
          <w:szCs w:val="26"/>
        </w:rPr>
        <w:t xml:space="preserve">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2.</w:t>
      </w:r>
      <w:r w:rsidRPr="00163C07">
        <w:rPr>
          <w:color w:val="000000"/>
          <w:sz w:val="26"/>
          <w:szCs w:val="26"/>
        </w:rPr>
        <w:tab/>
        <w:t>Создание условий, обеспечивающих всестороннее развитие личности обучающихся и повышение профессиональной компетентности педагогов.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3.</w:t>
      </w:r>
      <w:r w:rsidRPr="00163C07">
        <w:rPr>
          <w:color w:val="000000"/>
          <w:sz w:val="26"/>
          <w:szCs w:val="26"/>
        </w:rPr>
        <w:tab/>
        <w:t>Внедрение новых технологий обучения и воспитания.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4.</w:t>
      </w:r>
      <w:r w:rsidRPr="00163C07">
        <w:rPr>
          <w:color w:val="000000"/>
          <w:sz w:val="26"/>
          <w:szCs w:val="26"/>
        </w:rPr>
        <w:tab/>
        <w:t>Соответствие новым образовательным стандартам.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5.</w:t>
      </w:r>
      <w:r w:rsidRPr="00163C07">
        <w:rPr>
          <w:color w:val="000000"/>
          <w:sz w:val="26"/>
          <w:szCs w:val="26"/>
        </w:rPr>
        <w:tab/>
        <w:t>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обучающегося), электронные классные журналы, дневники.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6.</w:t>
      </w:r>
      <w:r w:rsidRPr="00163C07">
        <w:rPr>
          <w:color w:val="000000"/>
          <w:sz w:val="26"/>
          <w:szCs w:val="26"/>
        </w:rPr>
        <w:tab/>
        <w:t>Развитие открытого информационного пространства школы.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7.</w:t>
      </w:r>
      <w:r w:rsidRPr="00163C07">
        <w:rPr>
          <w:color w:val="000000"/>
          <w:sz w:val="26"/>
          <w:szCs w:val="26"/>
        </w:rPr>
        <w:tab/>
        <w:t>Совершенствование системы воспитательной работы и дополнительного образования как повышения уровня социализаци</w:t>
      </w:r>
      <w:r>
        <w:rPr>
          <w:color w:val="000000"/>
          <w:sz w:val="26"/>
          <w:szCs w:val="26"/>
        </w:rPr>
        <w:t>и</w:t>
      </w:r>
      <w:r w:rsidRPr="00163C07">
        <w:rPr>
          <w:color w:val="000000"/>
          <w:sz w:val="26"/>
          <w:szCs w:val="26"/>
        </w:rPr>
        <w:t xml:space="preserve"> обучающихся.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8.</w:t>
      </w:r>
      <w:r w:rsidRPr="00163C07">
        <w:rPr>
          <w:color w:val="000000"/>
          <w:sz w:val="26"/>
          <w:szCs w:val="26"/>
        </w:rPr>
        <w:tab/>
        <w:t>Обеспечение комплексной безопасности, сохранение и укрепление здоровья участников образовательного процесса.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9.</w:t>
      </w:r>
      <w:r w:rsidRPr="00163C07">
        <w:rPr>
          <w:color w:val="000000"/>
          <w:sz w:val="26"/>
          <w:szCs w:val="26"/>
        </w:rPr>
        <w:tab/>
        <w:t>Расширять спектр форм и методов работы, как с одарёнными, так и слабоуспевающими</w:t>
      </w:r>
      <w:r>
        <w:rPr>
          <w:color w:val="000000"/>
          <w:sz w:val="26"/>
          <w:szCs w:val="26"/>
        </w:rPr>
        <w:t xml:space="preserve"> обучающимися</w:t>
      </w:r>
      <w:r w:rsidRPr="00163C07">
        <w:rPr>
          <w:color w:val="000000"/>
          <w:sz w:val="26"/>
          <w:szCs w:val="26"/>
        </w:rPr>
        <w:t xml:space="preserve">, имеющими проблемы со здоровьем, в </w:t>
      </w:r>
      <w:r>
        <w:rPr>
          <w:color w:val="000000"/>
          <w:sz w:val="26"/>
          <w:szCs w:val="26"/>
        </w:rPr>
        <w:t>том числе с детьми с особыми образовательными потребностями (ООП).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10.</w:t>
      </w:r>
      <w:r w:rsidRPr="00163C07">
        <w:rPr>
          <w:color w:val="000000"/>
          <w:sz w:val="26"/>
          <w:szCs w:val="26"/>
        </w:rPr>
        <w:tab/>
        <w:t>Пополнять и обогащать традиционную классно-урочную систему активными способами организации учебной, познавательной и развивающей деятельности: конференции, слёты, учебные игры, проекты, фестивали и другие.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11.</w:t>
      </w:r>
      <w:r w:rsidRPr="00163C07">
        <w:rPr>
          <w:color w:val="000000"/>
          <w:sz w:val="26"/>
          <w:szCs w:val="26"/>
        </w:rPr>
        <w:tab/>
        <w:t xml:space="preserve">Формировать </w:t>
      </w:r>
      <w:proofErr w:type="spellStart"/>
      <w:r w:rsidRPr="00163C07">
        <w:rPr>
          <w:color w:val="000000"/>
          <w:sz w:val="26"/>
          <w:szCs w:val="26"/>
        </w:rPr>
        <w:t>здоровьесберегающую</w:t>
      </w:r>
      <w:proofErr w:type="spellEnd"/>
      <w:r w:rsidRPr="00163C07">
        <w:rPr>
          <w:color w:val="000000"/>
          <w:sz w:val="26"/>
          <w:szCs w:val="26"/>
        </w:rPr>
        <w:t xml:space="preserve"> образовательную среду, учитывающую адаптационные резервы школьников и обеспечивающие сохранение их психосоматического здоровья и духовно-нравственное развитие.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12.</w:t>
      </w:r>
      <w:r w:rsidRPr="00163C07">
        <w:rPr>
          <w:color w:val="000000"/>
          <w:sz w:val="26"/>
          <w:szCs w:val="26"/>
        </w:rPr>
        <w:tab/>
        <w:t>Создавать условия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  <w:r w:rsidRPr="00163C07">
        <w:rPr>
          <w:color w:val="000000"/>
          <w:sz w:val="26"/>
          <w:szCs w:val="26"/>
        </w:rPr>
        <w:t>13.</w:t>
      </w:r>
      <w:r w:rsidRPr="00163C07">
        <w:rPr>
          <w:color w:val="000000"/>
          <w:sz w:val="26"/>
          <w:szCs w:val="26"/>
        </w:rPr>
        <w:tab/>
        <w:t>Развивать систему мотивации педагогических и управленческих кадров к профессиональному росту, совершенствовать систем</w:t>
      </w:r>
      <w:r>
        <w:rPr>
          <w:color w:val="000000"/>
          <w:sz w:val="26"/>
          <w:szCs w:val="26"/>
        </w:rPr>
        <w:t>у</w:t>
      </w:r>
      <w:r w:rsidRPr="00163C07">
        <w:rPr>
          <w:color w:val="000000"/>
          <w:sz w:val="26"/>
          <w:szCs w:val="26"/>
        </w:rPr>
        <w:t xml:space="preserve"> дополнительного профессионального образования через предметные МО.</w:t>
      </w:r>
    </w:p>
    <w:p w:rsidR="005A09CA" w:rsidRPr="00163C07" w:rsidRDefault="005A09CA" w:rsidP="005A09CA">
      <w:pPr>
        <w:pStyle w:val="a8"/>
        <w:spacing w:after="0" w:line="360" w:lineRule="auto"/>
        <w:jc w:val="both"/>
        <w:rPr>
          <w:color w:val="000000"/>
          <w:sz w:val="26"/>
          <w:szCs w:val="26"/>
        </w:rPr>
      </w:pPr>
    </w:p>
    <w:p w:rsidR="005A09CA" w:rsidRPr="00163C07" w:rsidRDefault="005A09CA" w:rsidP="005A09CA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Номенклатура оказываемых образовательных услуг</w:t>
      </w:r>
    </w:p>
    <w:p w:rsidR="005A09CA" w:rsidRPr="00163C07" w:rsidRDefault="005A09CA" w:rsidP="005A09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Начальное общее образование с четырехлетним очным обучением. </w:t>
      </w:r>
    </w:p>
    <w:p w:rsidR="005A09CA" w:rsidRPr="00163C07" w:rsidRDefault="005A09CA" w:rsidP="005A09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Основное общее образование со сроком обучения 5 лет по очной форме обучения. </w:t>
      </w:r>
    </w:p>
    <w:p w:rsidR="005A09CA" w:rsidRPr="00163C07" w:rsidRDefault="005A09CA" w:rsidP="005A09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Среднее (полное) общее образование со сроком обучения 2 года по очной форме обучения. </w:t>
      </w:r>
    </w:p>
    <w:p w:rsidR="005A09CA" w:rsidRPr="00163C07" w:rsidRDefault="005A09CA" w:rsidP="005A09CA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color w:val="000000" w:themeColor="text1"/>
        </w:rPr>
      </w:pPr>
      <w:bookmarkStart w:id="5" w:name="_Toc517854878"/>
      <w:r w:rsidRPr="00163C07">
        <w:rPr>
          <w:rStyle w:val="a7"/>
          <w:color w:val="000000" w:themeColor="text1"/>
        </w:rPr>
        <w:t>2. Управление школой</w:t>
      </w:r>
      <w:bookmarkEnd w:id="5"/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Структура управления школой традиционна. Непосредственное руководство школой осуществляет директор школы, назначенный учредителем, и ответственные за учебно-воспитательную и воспитательную работу.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школе функционируют: </w:t>
      </w:r>
      <w:r w:rsidRPr="00163C07">
        <w:rPr>
          <w:sz w:val="26"/>
          <w:szCs w:val="26"/>
        </w:rPr>
        <w:t>педагогический совет, методические объединения</w:t>
      </w:r>
      <w:r>
        <w:rPr>
          <w:sz w:val="26"/>
          <w:szCs w:val="26"/>
        </w:rPr>
        <w:t xml:space="preserve"> учителей</w:t>
      </w:r>
      <w:r w:rsidRPr="00163C07">
        <w:rPr>
          <w:sz w:val="26"/>
          <w:szCs w:val="26"/>
        </w:rPr>
        <w:t>, классные родительские комитеты,</w:t>
      </w:r>
      <w:r w:rsidRPr="00163C07">
        <w:rPr>
          <w:color w:val="333333"/>
          <w:sz w:val="26"/>
          <w:szCs w:val="26"/>
        </w:rPr>
        <w:t> </w:t>
      </w:r>
      <w:r w:rsidRPr="00163C07">
        <w:rPr>
          <w:sz w:val="26"/>
          <w:szCs w:val="26"/>
        </w:rPr>
        <w:t>Управляющий совет школы, общешкольный родительский комитет.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</w:p>
    <w:p w:rsidR="005A09CA" w:rsidRPr="00163C07" w:rsidRDefault="005A09CA" w:rsidP="005A09CA">
      <w:pPr>
        <w:pStyle w:val="2"/>
        <w:spacing w:before="0"/>
        <w:rPr>
          <w:rStyle w:val="a6"/>
          <w:b/>
          <w:i w:val="0"/>
          <w:color w:val="000000" w:themeColor="text1"/>
        </w:rPr>
      </w:pPr>
      <w:bookmarkStart w:id="6" w:name="_Toc517854879"/>
      <w:r w:rsidRPr="00163C07">
        <w:rPr>
          <w:rFonts w:ascii="Times New Roman" w:hAnsi="Times New Roman" w:cs="Times New Roman"/>
          <w:b/>
          <w:color w:val="000000" w:themeColor="text1"/>
        </w:rPr>
        <w:t>3</w:t>
      </w:r>
      <w:r w:rsidRPr="00163C07">
        <w:rPr>
          <w:rFonts w:ascii="Times New Roman" w:hAnsi="Times New Roman" w:cs="Times New Roman"/>
          <w:b/>
          <w:i/>
          <w:color w:val="000000" w:themeColor="text1"/>
        </w:rPr>
        <w:t>.</w:t>
      </w:r>
      <w:r w:rsidRPr="00163C07">
        <w:rPr>
          <w:rStyle w:val="a6"/>
          <w:b/>
          <w:color w:val="000000" w:themeColor="text1"/>
        </w:rPr>
        <w:t xml:space="preserve"> Условия осуществления образовательного процесса.</w:t>
      </w:r>
      <w:bookmarkEnd w:id="6"/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i/>
          <w:color w:val="000000" w:themeColor="text1"/>
          <w:u w:val="single"/>
        </w:rPr>
      </w:pPr>
      <w:bookmarkStart w:id="7" w:name="_Toc517854880"/>
      <w:r w:rsidRPr="00163C07">
        <w:rPr>
          <w:rStyle w:val="a6"/>
          <w:b/>
          <w:color w:val="000000" w:themeColor="text1"/>
          <w:u w:val="single"/>
        </w:rPr>
        <w:t>3.1.</w:t>
      </w:r>
      <w:r w:rsidRPr="00163C07">
        <w:rPr>
          <w:rStyle w:val="a6"/>
          <w:color w:val="000000" w:themeColor="text1"/>
          <w:u w:val="single"/>
        </w:rPr>
        <w:t xml:space="preserve"> Организационные условия</w:t>
      </w:r>
      <w:bookmarkEnd w:id="7"/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Показателем выполнения намеченных на учебный год целей и задач явились следующие результаты деятельности: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 В соответствии с Уставом школа работает в режиме пятидневной   рабочей недели школе. В 201</w:t>
      </w:r>
      <w:r>
        <w:rPr>
          <w:sz w:val="26"/>
          <w:szCs w:val="26"/>
        </w:rPr>
        <w:t>8</w:t>
      </w:r>
      <w:r w:rsidRPr="00163C07">
        <w:rPr>
          <w:sz w:val="26"/>
          <w:szCs w:val="26"/>
        </w:rPr>
        <w:t>-201</w:t>
      </w:r>
      <w:r>
        <w:rPr>
          <w:sz w:val="26"/>
          <w:szCs w:val="26"/>
        </w:rPr>
        <w:t>9</w:t>
      </w:r>
      <w:r w:rsidRPr="00163C07">
        <w:rPr>
          <w:sz w:val="26"/>
          <w:szCs w:val="26"/>
        </w:rPr>
        <w:t xml:space="preserve"> учебном году создано 11 классов-комплектов.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на первой ступени - 4 классов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на второй ступени –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5  классов</w:t>
      </w:r>
      <w:proofErr w:type="gramEnd"/>
    </w:p>
    <w:p w:rsidR="005A09CA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на третьей ступени - 2 класса.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09CA" w:rsidRPr="00163C07" w:rsidRDefault="005A09CA" w:rsidP="005A09CA">
      <w:pPr>
        <w:pStyle w:val="ae"/>
        <w:spacing w:after="0"/>
        <w:jc w:val="both"/>
        <w:rPr>
          <w:bCs/>
          <w:i/>
          <w:iCs/>
          <w:sz w:val="26"/>
          <w:szCs w:val="26"/>
        </w:rPr>
      </w:pPr>
      <w:r w:rsidRPr="00163C07">
        <w:rPr>
          <w:bCs/>
          <w:i/>
          <w:iCs/>
          <w:sz w:val="26"/>
          <w:szCs w:val="26"/>
        </w:rPr>
        <w:t>Численность учащихся по ступеням</w:t>
      </w:r>
    </w:p>
    <w:tbl>
      <w:tblPr>
        <w:tblW w:w="0" w:type="auto"/>
        <w:tblInd w:w="-12" w:type="dxa"/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2222"/>
      </w:tblGrid>
      <w:tr w:rsidR="005A09CA" w:rsidRPr="00163C07" w:rsidTr="0040331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63C07">
              <w:rPr>
                <w:sz w:val="26"/>
                <w:szCs w:val="26"/>
                <w:lang w:eastAsia="en-US"/>
              </w:rPr>
              <w:t>Ступень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63C07">
              <w:rPr>
                <w:sz w:val="26"/>
                <w:szCs w:val="26"/>
                <w:lang w:eastAsia="en-US"/>
              </w:rPr>
              <w:t>Общее количество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63C07">
              <w:rPr>
                <w:sz w:val="26"/>
                <w:szCs w:val="26"/>
                <w:lang w:eastAsia="en-US"/>
              </w:rPr>
              <w:t>Примечание</w:t>
            </w:r>
          </w:p>
        </w:tc>
      </w:tr>
      <w:tr w:rsidR="005A09CA" w:rsidRPr="00163C07" w:rsidTr="00403311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63C07">
              <w:rPr>
                <w:sz w:val="26"/>
                <w:szCs w:val="26"/>
                <w:lang w:eastAsia="en-US"/>
              </w:rPr>
              <w:t>Школа 1 ступени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09CA" w:rsidRPr="00163C07" w:rsidTr="00403311">
        <w:trPr>
          <w:trHeight w:val="525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63C07">
              <w:rPr>
                <w:sz w:val="26"/>
                <w:szCs w:val="26"/>
                <w:lang w:eastAsia="en-US"/>
              </w:rPr>
              <w:t>Школа 2 ступени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09CA" w:rsidRPr="00163C07" w:rsidTr="00403311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63C07">
              <w:rPr>
                <w:sz w:val="26"/>
                <w:szCs w:val="26"/>
                <w:lang w:eastAsia="en-US"/>
              </w:rPr>
              <w:t>Школа 3 ступени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09CA" w:rsidRPr="00163C07" w:rsidTr="00403311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63C07">
              <w:rPr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107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9CA" w:rsidRPr="00163C07" w:rsidRDefault="005A09CA" w:rsidP="00403311">
            <w:pPr>
              <w:pStyle w:val="ae"/>
              <w:snapToGrid w:val="0"/>
              <w:spacing w:after="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A09CA" w:rsidRPr="00163C07" w:rsidRDefault="005A09CA" w:rsidP="005A09CA">
      <w:pPr>
        <w:pStyle w:val="ae"/>
        <w:spacing w:after="0"/>
        <w:jc w:val="both"/>
        <w:rPr>
          <w:color w:val="0D0D0D"/>
          <w:sz w:val="26"/>
          <w:szCs w:val="26"/>
        </w:rPr>
      </w:pP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 </w:t>
      </w:r>
      <w:r w:rsidRPr="00163C07">
        <w:rPr>
          <w:rFonts w:ascii="Times New Roman" w:hAnsi="Times New Roman" w:cs="Times New Roman"/>
          <w:color w:val="000000"/>
          <w:sz w:val="26"/>
          <w:szCs w:val="26"/>
        </w:rPr>
        <w:t>Учебная нагрузка для обучающихся зависит от недельной учебной нагрузки.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Часы факультативных, групповых и индивидуальных занятий входят в объем максимально допустимой нагрузки. 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Продолжительность каникул в течение учебного года – 30 календарных дней, летом – не менее 8 календарных недель.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lastRenderedPageBreak/>
        <w:t xml:space="preserve">Для учащихся первых классов устанавливаются дополнительные недельные каникулы в феврале месяце. 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Одной из важнейших задач школы является обеспечение безопасности обучающихся.  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Безопасность участников образовательного процесса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Одной из важнейших задач школы является обеспечение безопасности обучающихся. 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Охрана образовательного учреждения осуществляется круглосуточно.</w:t>
      </w:r>
      <w:r w:rsidRPr="00DF60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сентября 2008 года установлена и функционирует противопожарная сигнализация по школе. 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Мероприятия по обеспечению безопасности, проведенные коллективом школы: </w:t>
      </w:r>
    </w:p>
    <w:p w:rsidR="005A09CA" w:rsidRPr="00163C07" w:rsidRDefault="005A09CA" w:rsidP="005A09C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разработан паспорт безопасности школы;</w:t>
      </w:r>
    </w:p>
    <w:p w:rsidR="005A09CA" w:rsidRPr="00163C07" w:rsidRDefault="005A09CA" w:rsidP="005A09C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разработана нормативно-правовая база по безопасности школы;</w:t>
      </w:r>
    </w:p>
    <w:p w:rsidR="005A09CA" w:rsidRPr="00163C07" w:rsidRDefault="005A09CA" w:rsidP="005A09C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установлена автономная пожарная сигнализация;</w:t>
      </w:r>
    </w:p>
    <w:p w:rsidR="005A09CA" w:rsidRPr="00163C07" w:rsidRDefault="005A09CA" w:rsidP="005A09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предмета «Основы безопасности жизнедеятельности».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Сохранение здоровья обучающихся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Обеспечение здоровье сберегающего характера учебно-воспитательного процесса является в школе одним из приоритетных.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Медицинское обслуживание осуществляется работниками </w:t>
      </w:r>
      <w:r>
        <w:rPr>
          <w:sz w:val="26"/>
          <w:szCs w:val="26"/>
        </w:rPr>
        <w:t>Пушкинской ВОП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В школе сложилась система традиционных оздоровительных мероприятий: </w:t>
      </w:r>
    </w:p>
    <w:p w:rsidR="005A09CA" w:rsidRPr="00163C07" w:rsidRDefault="005A09CA" w:rsidP="005A09CA">
      <w:pPr>
        <w:pStyle w:val="a8"/>
        <w:numPr>
          <w:ilvl w:val="0"/>
          <w:numId w:val="5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ежегодный мониторинг состояния здоровья обучающихся;</w:t>
      </w:r>
    </w:p>
    <w:p w:rsidR="005A09CA" w:rsidRPr="00163C07" w:rsidRDefault="005A09CA" w:rsidP="005A09CA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медицинские осмотры, регулярная вакцинация;</w:t>
      </w:r>
    </w:p>
    <w:p w:rsidR="005A09CA" w:rsidRPr="00163C07" w:rsidRDefault="005A09CA" w:rsidP="005A09CA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витаминизация готовых блюд и витаминотерапия;</w:t>
      </w:r>
    </w:p>
    <w:p w:rsidR="005A09CA" w:rsidRPr="00163C07" w:rsidRDefault="005A09CA" w:rsidP="005A09CA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контроль и регулирование объема домашних заданий в соответствии с санитарными нормами и правилами;</w:t>
      </w:r>
    </w:p>
    <w:p w:rsidR="005A09CA" w:rsidRPr="00163C07" w:rsidRDefault="005A09CA" w:rsidP="005A09CA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организация динамических перемен и </w:t>
      </w:r>
      <w:proofErr w:type="spellStart"/>
      <w:r w:rsidRPr="00163C07">
        <w:rPr>
          <w:sz w:val="26"/>
          <w:szCs w:val="26"/>
        </w:rPr>
        <w:t>физпауз</w:t>
      </w:r>
      <w:proofErr w:type="spellEnd"/>
      <w:r w:rsidRPr="00163C07">
        <w:rPr>
          <w:sz w:val="26"/>
          <w:szCs w:val="26"/>
        </w:rPr>
        <w:t xml:space="preserve"> во время уроков;</w:t>
      </w:r>
    </w:p>
    <w:p w:rsidR="005A09CA" w:rsidRPr="00163C07" w:rsidRDefault="005A09CA" w:rsidP="005A09C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проведение дней здоровья;</w:t>
      </w:r>
    </w:p>
    <w:p w:rsidR="005A09CA" w:rsidRPr="00163C07" w:rsidRDefault="005A09CA" w:rsidP="005A09C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занятия спортивных секций;</w:t>
      </w:r>
    </w:p>
    <w:p w:rsidR="005A09CA" w:rsidRPr="00163C07" w:rsidRDefault="005A09CA" w:rsidP="005A09CA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спортивно – массовые мероприятия и многое другое.</w:t>
      </w:r>
    </w:p>
    <w:p w:rsidR="005A09CA" w:rsidRPr="00163C07" w:rsidRDefault="005A09CA" w:rsidP="005A09CA">
      <w:pPr>
        <w:autoSpaceDE w:val="0"/>
        <w:spacing w:after="0" w:line="360" w:lineRule="auto"/>
        <w:ind w:right="10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Школа - это место активной деятельности ребенка в течение 9-11 лет - наиболее интенсивного периода его развития - и в соот</w:t>
      </w:r>
      <w:r w:rsidRPr="00163C07">
        <w:rPr>
          <w:rFonts w:ascii="Times New Roman" w:hAnsi="Times New Roman" w:cs="Times New Roman"/>
          <w:sz w:val="26"/>
          <w:szCs w:val="26"/>
        </w:rPr>
        <w:softHyphen/>
        <w:t>ветствии с Законом Российской Федерации "Об образовании", должна создавать условия, гарантирующие охрану и укрепление здоровья обучающихся.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lastRenderedPageBreak/>
        <w:tab/>
        <w:t>Здоровье детей и подростков сегодня, как никогда, является актуальнейшей проблемой и предметом первоочередной важности, поэтому из года в год в школе планируется, проводится и анализируется работа по его сохранению и укреплению.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  <w:t>На состояние здоровья учащихся влияют многие факторы нашей среды, мы в своей работе выделили те из них, которые связаны с образом жизни наших подопечных и с окружающей средой, так как эти факторы поддаются коррекции, как на популяционном, так и на индивидуальном уровне.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  <w:t>В связи с этим были определены задачи: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1) не допускать ухудшения состояния здоровья учащихся в период обучения в школе;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2) достичь допустимого уровня здоровья учащихся;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3) создать условия для формирования здорового образа жизни учащихся.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  <w:t xml:space="preserve">Таким образом, целью нашей работы по вопросу укрепления и сохранения здоровья учащихся, и формированию здорового образа жизни явилось создание </w:t>
      </w:r>
      <w:proofErr w:type="spellStart"/>
      <w:r w:rsidRPr="00163C07">
        <w:rPr>
          <w:rFonts w:ascii="Times New Roman" w:hAnsi="Times New Roman" w:cs="Times New Roman"/>
          <w:sz w:val="26"/>
          <w:szCs w:val="26"/>
        </w:rPr>
        <w:t>здоровьесберегающей</w:t>
      </w:r>
      <w:proofErr w:type="spellEnd"/>
      <w:r w:rsidRPr="00163C07">
        <w:rPr>
          <w:rFonts w:ascii="Times New Roman" w:hAnsi="Times New Roman" w:cs="Times New Roman"/>
          <w:sz w:val="26"/>
          <w:szCs w:val="26"/>
        </w:rPr>
        <w:t xml:space="preserve"> образовательной среды, где основное внимание уделяется значимости формирования здоровья, а на его основе физического, психическо</w:t>
      </w:r>
      <w:r>
        <w:rPr>
          <w:rFonts w:ascii="Times New Roman" w:hAnsi="Times New Roman" w:cs="Times New Roman"/>
          <w:sz w:val="26"/>
          <w:szCs w:val="26"/>
        </w:rPr>
        <w:t xml:space="preserve">го и социального благополучия, </w:t>
      </w:r>
      <w:r w:rsidRPr="00163C07">
        <w:rPr>
          <w:rFonts w:ascii="Times New Roman" w:hAnsi="Times New Roman" w:cs="Times New Roman"/>
          <w:sz w:val="26"/>
          <w:szCs w:val="26"/>
        </w:rPr>
        <w:t>что является условием и базисом полноценного раскрытия потенциала личности.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  <w:t>Для определения показателей состояния здоровья учащи</w:t>
      </w:r>
      <w:r>
        <w:rPr>
          <w:rFonts w:ascii="Times New Roman" w:hAnsi="Times New Roman" w:cs="Times New Roman"/>
          <w:sz w:val="26"/>
          <w:szCs w:val="26"/>
        </w:rPr>
        <w:t xml:space="preserve">хся, а также усиления контроля </w:t>
      </w:r>
      <w:r w:rsidRPr="00163C07">
        <w:rPr>
          <w:rFonts w:ascii="Times New Roman" w:hAnsi="Times New Roman" w:cs="Times New Roman"/>
          <w:sz w:val="26"/>
          <w:szCs w:val="26"/>
        </w:rPr>
        <w:t xml:space="preserve">за их развитием, функциональным состоянием органов и систем, определения школьных факторов, негативно влияющих на функциональное состояние, ослабление и ухудшение самочувствия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 </w:t>
      </w:r>
    </w:p>
    <w:p w:rsidR="005A09CA" w:rsidRPr="00163C07" w:rsidRDefault="005A09CA" w:rsidP="005A0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Педагоги школы делают все необходимое, чтобы учащимся в нашей школе было, прежде всего, комфортно и спокойно. Выполняются гигиенические требования к расписанию и проведению уроков. Обучение детей ведется с учетом их индивидуальных особенностей (физиологических, умственных и др.). </w:t>
      </w:r>
    </w:p>
    <w:p w:rsidR="005A09CA" w:rsidRPr="00163C07" w:rsidRDefault="005A09CA" w:rsidP="005A0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пересмотрены дозировки домашних заданий по предметам; произведена оценка учебной перегрузки.</w:t>
      </w:r>
    </w:p>
    <w:p w:rsidR="005A09CA" w:rsidRPr="00163C07" w:rsidRDefault="005A09CA" w:rsidP="005A09C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За счет введения физкультурных пауз на уроках, динамических перемен в режиме учебного дня, дней здоровья и ряда физкультурно-оздоровительных и спортивных мероприятий, была повышена двигательная активность учащихся школы. </w:t>
      </w:r>
    </w:p>
    <w:p w:rsidR="005A09CA" w:rsidRPr="00163C07" w:rsidRDefault="005A09CA" w:rsidP="005A09C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Как таковых «освобожденных» от занятий физической культурой у нас в школе не было, все присутствовали на занятиях и работали по индивидуальному плану, который составляется </w:t>
      </w:r>
      <w:r w:rsidRPr="00163C0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учителями физического воспитания для групп учащихся с учетом их физического развития, состояния здоровья и т.д. 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Охват учащихся горячим и дополнительным питанием</w:t>
      </w:r>
    </w:p>
    <w:p w:rsidR="005A09CA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Одно из главных направлений </w:t>
      </w:r>
      <w:proofErr w:type="spellStart"/>
      <w:r w:rsidRPr="00163C07">
        <w:rPr>
          <w:rFonts w:ascii="Times New Roman" w:hAnsi="Times New Roman" w:cs="Times New Roman"/>
          <w:sz w:val="26"/>
          <w:szCs w:val="26"/>
        </w:rPr>
        <w:t>здоровьесберегающего</w:t>
      </w:r>
      <w:proofErr w:type="spellEnd"/>
      <w:r w:rsidRPr="00163C07">
        <w:rPr>
          <w:rFonts w:ascii="Times New Roman" w:hAnsi="Times New Roman" w:cs="Times New Roman"/>
          <w:sz w:val="26"/>
          <w:szCs w:val="26"/>
        </w:rPr>
        <w:t xml:space="preserve"> образования учащихся - сбалансированное питание. В школе есть столовая, с количеством </w:t>
      </w:r>
      <w:r>
        <w:rPr>
          <w:rFonts w:ascii="Times New Roman" w:hAnsi="Times New Roman" w:cs="Times New Roman"/>
          <w:sz w:val="26"/>
          <w:szCs w:val="26"/>
        </w:rPr>
        <w:t>60</w:t>
      </w:r>
      <w:r w:rsidRPr="00163C07">
        <w:rPr>
          <w:rFonts w:ascii="Times New Roman" w:hAnsi="Times New Roman" w:cs="Times New Roman"/>
          <w:sz w:val="26"/>
          <w:szCs w:val="26"/>
        </w:rPr>
        <w:t xml:space="preserve"> посадочных мест. Она оснащена соответствующим оборудованием и в ней работают </w:t>
      </w:r>
      <w:r w:rsidRPr="00DB3EEA">
        <w:rPr>
          <w:rFonts w:ascii="Times New Roman" w:hAnsi="Times New Roman" w:cs="Times New Roman"/>
          <w:sz w:val="26"/>
          <w:szCs w:val="26"/>
        </w:rPr>
        <w:t xml:space="preserve">квалифицированные специалисты. При столовой есть умывальники, которые расположены в коридоре ведущим в обеденный зал.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Большинство детей</w:t>
      </w:r>
      <w:r w:rsidRPr="00DB3E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получают горячее питание (обед). </w:t>
      </w:r>
    </w:p>
    <w:p w:rsidR="005A09CA" w:rsidRDefault="005A09CA" w:rsidP="005A09CA">
      <w:pPr>
        <w:pStyle w:val="af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3EEA">
        <w:rPr>
          <w:rFonts w:ascii="Times New Roman" w:hAnsi="Times New Roman" w:cs="Times New Roman"/>
          <w:color w:val="000000" w:themeColor="text1"/>
          <w:sz w:val="26"/>
          <w:szCs w:val="26"/>
        </w:rPr>
        <w:t>1-4 классы-46 человек (100%)</w:t>
      </w:r>
    </w:p>
    <w:p w:rsidR="005A09CA" w:rsidRDefault="005A09CA" w:rsidP="005A09CA">
      <w:pPr>
        <w:pStyle w:val="af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5-11 классы – 34 человека (65%)</w:t>
      </w:r>
    </w:p>
    <w:p w:rsidR="005A09CA" w:rsidRPr="00DB3EEA" w:rsidRDefault="005A09CA" w:rsidP="005A09CA">
      <w:pPr>
        <w:pStyle w:val="af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1-4 классы 13 человек 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Количество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детей ,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3E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охвачены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горячим</w:t>
      </w:r>
      <w:r w:rsidRPr="00DB3E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питанием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3E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 – 11 классы (это составляет 87 %).</w:t>
      </w:r>
      <w:r w:rsidRPr="00DF60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A09CA" w:rsidRPr="00163C07" w:rsidRDefault="005A09CA" w:rsidP="005A09CA">
      <w:pPr>
        <w:pStyle w:val="a8"/>
        <w:spacing w:after="0" w:line="360" w:lineRule="auto"/>
        <w:ind w:firstLine="709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Основными принципами организации рационального питания учащихся являются: правильное сбалансированное питание с учетом физиологической потребности в пище в течение дня. При составлении меню на неделю учитывается по возможности суточная потребность как в основных питательных веществах (белки, жиры, углеводы), так и в витаминах. Для витаминизации используют соки, салаты из свежей капусты, моркови, свеклы, винегреты, фрукты. В летне-осенний период включают в меню компоты. Готовят салаты из свежих овощей. 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На контроле администрации школы остается вопрос сохранения здоровья обучающихся. </w:t>
      </w:r>
    </w:p>
    <w:p w:rsidR="005A09CA" w:rsidRPr="00163C07" w:rsidRDefault="005A09CA" w:rsidP="005A09CA">
      <w:pPr>
        <w:pStyle w:val="2"/>
        <w:spacing w:before="0"/>
        <w:rPr>
          <w:rStyle w:val="a6"/>
          <w:i w:val="0"/>
          <w:color w:val="000000" w:themeColor="text1"/>
          <w:u w:val="single"/>
        </w:rPr>
      </w:pPr>
      <w:bookmarkStart w:id="8" w:name="_Toc517854881"/>
      <w:r w:rsidRPr="00163C07">
        <w:rPr>
          <w:rFonts w:ascii="Times New Roman" w:hAnsi="Times New Roman" w:cs="Times New Roman"/>
          <w:b/>
          <w:color w:val="000000" w:themeColor="text1"/>
          <w:u w:val="single"/>
        </w:rPr>
        <w:t>3.2.</w:t>
      </w:r>
      <w:r w:rsidRPr="00163C07">
        <w:rPr>
          <w:rStyle w:val="a6"/>
          <w:color w:val="000000" w:themeColor="text1"/>
          <w:u w:val="single"/>
        </w:rPr>
        <w:t xml:space="preserve"> Кадровое обеспечение образовательного процесса.</w:t>
      </w:r>
      <w:bookmarkEnd w:id="8"/>
    </w:p>
    <w:p w:rsidR="005A09CA" w:rsidRPr="00163C07" w:rsidRDefault="005A09CA" w:rsidP="005A0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Школа обладает достаточными кадровыми ресурсами для функционирования и развития ОУ, работает без открытых вакансий. В школе работает профессиональный педагогический коллектив, насчитывающий 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sz w:val="26"/>
          <w:szCs w:val="26"/>
          <w:u w:val="single"/>
        </w:rPr>
        <w:t>Администрация школы:</w:t>
      </w:r>
    </w:p>
    <w:p w:rsidR="005A09CA" w:rsidRPr="00163C07" w:rsidRDefault="005A09CA" w:rsidP="005A09CA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Хмырова С.Я. - директор </w:t>
      </w:r>
      <w:proofErr w:type="spellStart"/>
      <w:proofErr w:type="gramStart"/>
      <w:r w:rsidRPr="00163C07">
        <w:rPr>
          <w:rFonts w:ascii="Times New Roman" w:hAnsi="Times New Roman" w:cs="Times New Roman"/>
          <w:sz w:val="26"/>
          <w:szCs w:val="26"/>
        </w:rPr>
        <w:t>школы,</w:t>
      </w:r>
      <w:r>
        <w:rPr>
          <w:rFonts w:ascii="Times New Roman" w:hAnsi="Times New Roman" w:cs="Times New Roman"/>
          <w:sz w:val="26"/>
          <w:szCs w:val="26"/>
        </w:rPr>
        <w:t>учитель</w:t>
      </w:r>
      <w:proofErr w:type="spellEnd"/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первой категории;</w:t>
      </w:r>
    </w:p>
    <w:p w:rsidR="005A09CA" w:rsidRPr="00163C07" w:rsidRDefault="005A09CA" w:rsidP="005A09CA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Жукова С.Б. – ответственный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за  УВР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>, учитель первой категории;</w:t>
      </w:r>
    </w:p>
    <w:p w:rsidR="005A09CA" w:rsidRPr="00163C07" w:rsidRDefault="005A09CA" w:rsidP="005A09CA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Смирнова С.А. – ответственный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за  УВР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, учитель высшей  категории; </w:t>
      </w:r>
    </w:p>
    <w:p w:rsidR="005A09CA" w:rsidRPr="00163C07" w:rsidRDefault="005A09CA" w:rsidP="005A09CA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Хмырова Г.В. – ответственный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за  ВР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>, учитель первой категории;</w:t>
      </w:r>
    </w:p>
    <w:p w:rsidR="005A09CA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  <w:u w:val="single"/>
        </w:rPr>
        <w:t>Всего учителей</w:t>
      </w:r>
      <w:r w:rsidRPr="00163C07">
        <w:rPr>
          <w:rFonts w:ascii="Times New Roman" w:hAnsi="Times New Roman" w:cs="Times New Roman"/>
          <w:sz w:val="26"/>
          <w:szCs w:val="26"/>
        </w:rPr>
        <w:t xml:space="preserve"> – 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63C07">
        <w:rPr>
          <w:rFonts w:ascii="Times New Roman" w:hAnsi="Times New Roman" w:cs="Times New Roman"/>
          <w:sz w:val="26"/>
          <w:szCs w:val="26"/>
        </w:rPr>
        <w:t>, из них учителей начальных классов – 4, учителей предметников – 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163C07">
        <w:rPr>
          <w:rFonts w:ascii="Times New Roman" w:hAnsi="Times New Roman" w:cs="Times New Roman"/>
          <w:sz w:val="26"/>
          <w:szCs w:val="26"/>
        </w:rPr>
        <w:t>.</w:t>
      </w:r>
    </w:p>
    <w:p w:rsidR="005A09CA" w:rsidRPr="00163C07" w:rsidRDefault="005A09CA" w:rsidP="005A09CA">
      <w:pPr>
        <w:pStyle w:val="af0"/>
        <w:spacing w:after="0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Характеристика педагогического состава по образованию, педагогическому</w:t>
      </w:r>
    </w:p>
    <w:p w:rsidR="005A09CA" w:rsidRPr="00163C07" w:rsidRDefault="005A09CA" w:rsidP="005A09CA">
      <w:pPr>
        <w:pStyle w:val="af0"/>
        <w:spacing w:after="0"/>
        <w:jc w:val="both"/>
        <w:rPr>
          <w:sz w:val="26"/>
          <w:szCs w:val="26"/>
        </w:rPr>
      </w:pPr>
      <w:r w:rsidRPr="00163C07">
        <w:rPr>
          <w:sz w:val="26"/>
          <w:szCs w:val="26"/>
        </w:rPr>
        <w:t>стажу, аттестации и квалификационному уровню:</w:t>
      </w:r>
    </w:p>
    <w:p w:rsidR="005A09CA" w:rsidRPr="00163C07" w:rsidRDefault="005A09CA" w:rsidP="005A09CA">
      <w:pPr>
        <w:spacing w:after="0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Из </w:t>
      </w:r>
      <w:proofErr w:type="gramStart"/>
      <w:r>
        <w:rPr>
          <w:rFonts w:ascii="Times New Roman" w:hAnsi="Times New Roman" w:cs="Times New Roman"/>
          <w:sz w:val="26"/>
          <w:szCs w:val="26"/>
        </w:rPr>
        <w:t>16</w:t>
      </w:r>
      <w:r w:rsidRPr="00163C07">
        <w:rPr>
          <w:rFonts w:ascii="Times New Roman" w:hAnsi="Times New Roman" w:cs="Times New Roman"/>
          <w:sz w:val="26"/>
          <w:szCs w:val="26"/>
        </w:rPr>
        <w:t xml:space="preserve">  человек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имеют: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высшее образование – 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человека;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среднее специальное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человек;</w:t>
      </w:r>
    </w:p>
    <w:p w:rsidR="005A09CA" w:rsidRDefault="005A09CA" w:rsidP="005A09CA">
      <w:pPr>
        <w:spacing w:after="0"/>
        <w:ind w:left="360" w:firstLine="34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09CA" w:rsidRPr="00163C07" w:rsidRDefault="005A09CA" w:rsidP="005A09CA">
      <w:pPr>
        <w:spacing w:after="0"/>
        <w:ind w:left="360" w:firstLine="34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sz w:val="26"/>
          <w:szCs w:val="26"/>
          <w:u w:val="single"/>
        </w:rPr>
        <w:t>По результатам аттестации:</w:t>
      </w:r>
    </w:p>
    <w:p w:rsidR="005A09CA" w:rsidRPr="00163C07" w:rsidRDefault="005A09CA" w:rsidP="005A09CA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lastRenderedPageBreak/>
        <w:t>- учителей высшей категории – 3</w:t>
      </w:r>
    </w:p>
    <w:p w:rsidR="005A09CA" w:rsidRPr="00163C07" w:rsidRDefault="005A09CA" w:rsidP="005A09CA">
      <w:pPr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- учителей первой категории – 6</w:t>
      </w:r>
    </w:p>
    <w:p w:rsidR="005A09CA" w:rsidRPr="00163C07" w:rsidRDefault="005A09CA" w:rsidP="005A09CA">
      <w:pPr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- Почетный работник России – 1</w:t>
      </w:r>
    </w:p>
    <w:p w:rsidR="005A09CA" w:rsidRPr="00163C07" w:rsidRDefault="005A09CA" w:rsidP="005A09CA">
      <w:pPr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- Почетный работник Тверской области 1 </w:t>
      </w:r>
    </w:p>
    <w:p w:rsidR="005A09CA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В этом учебном году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163C07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20 </w:t>
      </w:r>
      <w:r w:rsidRPr="00163C07">
        <w:rPr>
          <w:rFonts w:ascii="Times New Roman" w:hAnsi="Times New Roman" w:cs="Times New Roman"/>
          <w:sz w:val="26"/>
          <w:szCs w:val="26"/>
        </w:rPr>
        <w:t xml:space="preserve">%) учителей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прошли  курсовую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переподготовку при </w:t>
      </w:r>
      <w:r>
        <w:rPr>
          <w:rFonts w:ascii="Times New Roman" w:hAnsi="Times New Roman" w:cs="Times New Roman"/>
          <w:sz w:val="26"/>
          <w:szCs w:val="26"/>
        </w:rPr>
        <w:t>ТОИУУ</w:t>
      </w:r>
      <w:r w:rsidRPr="00163C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ВЫВОД: 100% учителей </w:t>
      </w:r>
      <w:proofErr w:type="gramStart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>имеют  квалификационную</w:t>
      </w:r>
      <w:proofErr w:type="gramEnd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категорию, что позволяет успешно решать вопросы повышения качества образования. </w:t>
      </w:r>
    </w:p>
    <w:p w:rsidR="005A09CA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sz w:val="26"/>
          <w:szCs w:val="26"/>
          <w:u w:val="single"/>
        </w:rPr>
        <w:t xml:space="preserve">  По стажу: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от 10 до 20 лет – 1 человек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C07">
        <w:rPr>
          <w:rFonts w:ascii="Times New Roman" w:hAnsi="Times New Roman" w:cs="Times New Roman"/>
          <w:sz w:val="26"/>
          <w:szCs w:val="26"/>
        </w:rPr>
        <w:t>от  20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и свыше лет – 10  человек.</w:t>
      </w:r>
    </w:p>
    <w:p w:rsidR="005A09CA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sz w:val="26"/>
          <w:szCs w:val="26"/>
          <w:u w:val="single"/>
        </w:rPr>
        <w:t>По возрастному составу: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до 25 лет – 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от 25 до 35 лет – </w:t>
      </w:r>
      <w:proofErr w:type="gramStart"/>
      <w:r>
        <w:rPr>
          <w:rFonts w:ascii="Times New Roman" w:hAnsi="Times New Roman" w:cs="Times New Roman"/>
          <w:sz w:val="26"/>
          <w:szCs w:val="26"/>
        </w:rPr>
        <w:t>4</w:t>
      </w:r>
      <w:r w:rsidRPr="00163C07">
        <w:rPr>
          <w:rFonts w:ascii="Times New Roman" w:hAnsi="Times New Roman" w:cs="Times New Roman"/>
          <w:sz w:val="26"/>
          <w:szCs w:val="26"/>
        </w:rPr>
        <w:t xml:space="preserve">  человек</w:t>
      </w:r>
      <w:proofErr w:type="gramEnd"/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от 35 до 55 лет –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старше 55 лет –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5A09CA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sz w:val="26"/>
          <w:szCs w:val="26"/>
          <w:u w:val="single"/>
        </w:rPr>
        <w:t xml:space="preserve">По половому составу 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женщин –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163C07">
        <w:rPr>
          <w:rFonts w:ascii="Times New Roman" w:hAnsi="Times New Roman" w:cs="Times New Roman"/>
          <w:sz w:val="26"/>
          <w:szCs w:val="26"/>
        </w:rPr>
        <w:t xml:space="preserve">  человек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мужчин –   5 человек  </w:t>
      </w:r>
    </w:p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Из 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63C07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работников  находятся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на досрочной пенсии 5  человек , на пенсии по возрасту –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63C07">
        <w:rPr>
          <w:rFonts w:ascii="Times New Roman" w:hAnsi="Times New Roman" w:cs="Times New Roman"/>
          <w:sz w:val="26"/>
          <w:szCs w:val="26"/>
        </w:rPr>
        <w:t xml:space="preserve">  человек . </w:t>
      </w:r>
    </w:p>
    <w:p w:rsidR="005A09CA" w:rsidRPr="00163C07" w:rsidRDefault="005A09CA" w:rsidP="005A09CA">
      <w:pPr>
        <w:pStyle w:val="ae"/>
        <w:spacing w:after="0"/>
        <w:jc w:val="both"/>
        <w:rPr>
          <w:sz w:val="26"/>
          <w:szCs w:val="26"/>
        </w:rPr>
      </w:pPr>
      <w:r w:rsidRPr="00163C07">
        <w:rPr>
          <w:sz w:val="26"/>
          <w:szCs w:val="26"/>
        </w:rPr>
        <w:t xml:space="preserve">ВЫВОД: педагогический коллектив состоит </w:t>
      </w:r>
      <w:proofErr w:type="gramStart"/>
      <w:r w:rsidRPr="00163C07">
        <w:rPr>
          <w:sz w:val="26"/>
          <w:szCs w:val="26"/>
        </w:rPr>
        <w:t>из  опытных</w:t>
      </w:r>
      <w:proofErr w:type="gramEnd"/>
      <w:r w:rsidRPr="00163C07">
        <w:rPr>
          <w:sz w:val="26"/>
          <w:szCs w:val="26"/>
        </w:rPr>
        <w:t xml:space="preserve">  и квалифицированных учителей.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   Образовательный процесс обеспечен квалифицированными педагогическими кадрами. </w:t>
      </w:r>
      <w:r>
        <w:rPr>
          <w:rFonts w:ascii="Times New Roman" w:hAnsi="Times New Roman" w:cs="Times New Roman"/>
          <w:sz w:val="26"/>
          <w:szCs w:val="26"/>
        </w:rPr>
        <w:t>73</w:t>
      </w:r>
      <w:r w:rsidRPr="00163C07">
        <w:rPr>
          <w:rFonts w:ascii="Times New Roman" w:hAnsi="Times New Roman" w:cs="Times New Roman"/>
          <w:sz w:val="26"/>
          <w:szCs w:val="26"/>
        </w:rPr>
        <w:t xml:space="preserve">% учителей имеет высшее образование. </w:t>
      </w:r>
    </w:p>
    <w:p w:rsidR="005A09CA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 развитости, </w:t>
      </w:r>
      <w:proofErr w:type="spellStart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>социализированности</w:t>
      </w:r>
      <w:proofErr w:type="spellEnd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современных форм – дистанционных, накопительных. Кроме того, изучение, обобщение и распространение собственного положительного опыты работы, обмен опытом с коллегами на уровне района и области. 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проведении самоанализа, обобщении собственного опыта работы.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>Повышение квалификации педагогических работников, обмен позитивным опытом, аттестация кадров.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Педагоги школы активно участвуют в методической работе муниципальной системы образования. Учителя школы много внимания уделяют работе по обмену </w:t>
      </w:r>
      <w:proofErr w:type="gramStart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>опытом,  даются</w:t>
      </w:r>
      <w:proofErr w:type="gramEnd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открытые уроки  для учителей школы и района.</w:t>
      </w:r>
    </w:p>
    <w:p w:rsidR="005A09CA" w:rsidRPr="00163C07" w:rsidRDefault="005A09CA" w:rsidP="005A09CA">
      <w:pPr>
        <w:pStyle w:val="16"/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 xml:space="preserve">                 Необходимость </w:t>
      </w:r>
      <w:proofErr w:type="gramStart"/>
      <w:r w:rsidRPr="00163C07">
        <w:rPr>
          <w:color w:val="000000" w:themeColor="text1"/>
          <w:sz w:val="26"/>
          <w:szCs w:val="26"/>
        </w:rPr>
        <w:t>совершенствования  педагогических</w:t>
      </w:r>
      <w:proofErr w:type="gramEnd"/>
      <w:r w:rsidRPr="00163C07">
        <w:rPr>
          <w:color w:val="000000" w:themeColor="text1"/>
          <w:sz w:val="26"/>
          <w:szCs w:val="26"/>
        </w:rPr>
        <w:t xml:space="preserve"> знаний, появление новых            стратегий обучения в начальном, среднем, старшем звене школы, реализация модели личностно- ориентированного обучения требуют от педагогов постоянной работы над повышением своей квалификации.</w:t>
      </w:r>
    </w:p>
    <w:p w:rsidR="005A09CA" w:rsidRPr="00163C07" w:rsidRDefault="005A09CA" w:rsidP="005A09C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сильными учащимися, повышение мотивации к обучению у учащихся, а также ознакомление учителей с новой педагогической и методической литературой. В нашей школе 100% учителей объединены в методические группы. Школьных методических объединений четыре:</w:t>
      </w:r>
    </w:p>
    <w:p w:rsidR="005A09CA" w:rsidRPr="00163C07" w:rsidRDefault="005A09CA" w:rsidP="005A09CA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учителей начальных классов;</w:t>
      </w:r>
    </w:p>
    <w:p w:rsidR="005A09CA" w:rsidRPr="00163C07" w:rsidRDefault="005A09CA" w:rsidP="005A09CA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учителей гуманитарного цикла;</w:t>
      </w:r>
    </w:p>
    <w:p w:rsidR="005A09CA" w:rsidRPr="00163C07" w:rsidRDefault="005A09CA" w:rsidP="005A09CA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 xml:space="preserve">учителей </w:t>
      </w:r>
      <w:proofErr w:type="spellStart"/>
      <w:r w:rsidRPr="00163C07">
        <w:rPr>
          <w:color w:val="000000" w:themeColor="text1"/>
          <w:sz w:val="26"/>
          <w:szCs w:val="26"/>
        </w:rPr>
        <w:t>естетственно</w:t>
      </w:r>
      <w:proofErr w:type="spellEnd"/>
      <w:r w:rsidRPr="00163C07">
        <w:rPr>
          <w:color w:val="000000" w:themeColor="text1"/>
          <w:sz w:val="26"/>
          <w:szCs w:val="26"/>
        </w:rPr>
        <w:t xml:space="preserve"> – математического цикла;</w:t>
      </w:r>
    </w:p>
    <w:p w:rsidR="005A09CA" w:rsidRPr="00163C07" w:rsidRDefault="005A09CA" w:rsidP="005A09CA">
      <w:pPr>
        <w:pStyle w:val="211"/>
        <w:numPr>
          <w:ilvl w:val="1"/>
          <w:numId w:val="11"/>
        </w:numPr>
        <w:tabs>
          <w:tab w:val="left" w:pos="216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классных руководителей.</w:t>
      </w:r>
    </w:p>
    <w:p w:rsidR="005A09CA" w:rsidRPr="00163C07" w:rsidRDefault="005A09CA" w:rsidP="005A09CA">
      <w:pPr>
        <w:pStyle w:val="211"/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 xml:space="preserve">Каждое методическое объединение работало над своей методической темой, тесно связано с методической темой школы. </w:t>
      </w:r>
    </w:p>
    <w:p w:rsidR="005A09CA" w:rsidRPr="00163C07" w:rsidRDefault="005A09CA" w:rsidP="005A09CA">
      <w:pPr>
        <w:spacing w:after="0" w:line="360" w:lineRule="auto"/>
        <w:ind w:right="-36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Каждое методическое объединение провело по 4-5 заседаний, на которых обсуждались важные вопросы темы. Кроме теоретических семинаров, на заседаниях МО учителя </w:t>
      </w:r>
      <w:proofErr w:type="gramStart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>систематически  выступают</w:t>
      </w:r>
      <w:proofErr w:type="gramEnd"/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теме самообразования, делятся методическими находками со своими коллегами.</w:t>
      </w:r>
    </w:p>
    <w:p w:rsidR="005A09CA" w:rsidRPr="00163C07" w:rsidRDefault="005A09CA" w:rsidP="005A09CA">
      <w:pPr>
        <w:pStyle w:val="211"/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В основном задачи методической работы 201</w:t>
      </w:r>
      <w:r>
        <w:rPr>
          <w:color w:val="000000" w:themeColor="text1"/>
          <w:sz w:val="26"/>
          <w:szCs w:val="26"/>
        </w:rPr>
        <w:t>8</w:t>
      </w:r>
      <w:r w:rsidRPr="00163C07">
        <w:rPr>
          <w:color w:val="000000" w:themeColor="text1"/>
          <w:sz w:val="26"/>
          <w:szCs w:val="26"/>
        </w:rPr>
        <w:t xml:space="preserve"> – 201</w:t>
      </w:r>
      <w:r>
        <w:rPr>
          <w:color w:val="000000" w:themeColor="text1"/>
          <w:sz w:val="26"/>
          <w:szCs w:val="26"/>
        </w:rPr>
        <w:t>9</w:t>
      </w:r>
      <w:r w:rsidRPr="00163C07">
        <w:rPr>
          <w:color w:val="000000" w:themeColor="text1"/>
          <w:sz w:val="26"/>
          <w:szCs w:val="26"/>
        </w:rPr>
        <w:t xml:space="preserve"> учебного года выполнены.</w:t>
      </w:r>
    </w:p>
    <w:p w:rsidR="005A09CA" w:rsidRPr="00163C07" w:rsidRDefault="005A09CA" w:rsidP="005A09CA">
      <w:pPr>
        <w:pStyle w:val="211"/>
        <w:spacing w:line="360" w:lineRule="auto"/>
        <w:jc w:val="both"/>
        <w:rPr>
          <w:color w:val="000000" w:themeColor="text1"/>
          <w:sz w:val="26"/>
          <w:szCs w:val="26"/>
          <w:u w:val="single"/>
        </w:rPr>
      </w:pPr>
      <w:r w:rsidRPr="00163C07">
        <w:rPr>
          <w:color w:val="000000" w:themeColor="text1"/>
          <w:sz w:val="26"/>
          <w:szCs w:val="26"/>
        </w:rPr>
        <w:t xml:space="preserve"> В течение учебного года учителями были проведены </w:t>
      </w:r>
      <w:r w:rsidRPr="00D83797">
        <w:rPr>
          <w:color w:val="000000" w:themeColor="text1"/>
          <w:sz w:val="26"/>
          <w:szCs w:val="26"/>
        </w:rPr>
        <w:t xml:space="preserve">открытые уроки. </w:t>
      </w:r>
    </w:p>
    <w:p w:rsidR="005A09CA" w:rsidRPr="00163C07" w:rsidRDefault="005A09CA" w:rsidP="005A09CA">
      <w:pPr>
        <w:pStyle w:val="211"/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 xml:space="preserve">Администрацией школы посещались уроки в рабочем порядке по плану </w:t>
      </w:r>
      <w:proofErr w:type="spellStart"/>
      <w:r w:rsidRPr="00163C07">
        <w:rPr>
          <w:color w:val="000000" w:themeColor="text1"/>
          <w:sz w:val="26"/>
          <w:szCs w:val="26"/>
        </w:rPr>
        <w:t>внутришкольного</w:t>
      </w:r>
      <w:proofErr w:type="spellEnd"/>
      <w:r w:rsidRPr="00163C07">
        <w:rPr>
          <w:color w:val="000000" w:themeColor="text1"/>
          <w:sz w:val="26"/>
          <w:szCs w:val="26"/>
        </w:rPr>
        <w:t xml:space="preserve"> контроля. Основными направлениями посещения были: формы </w:t>
      </w:r>
      <w:r>
        <w:rPr>
          <w:color w:val="000000" w:themeColor="text1"/>
          <w:sz w:val="26"/>
          <w:szCs w:val="26"/>
        </w:rPr>
        <w:t>и методы, применяемые на уроках,</w:t>
      </w:r>
      <w:r w:rsidRPr="00163C07">
        <w:rPr>
          <w:color w:val="000000" w:themeColor="text1"/>
          <w:sz w:val="26"/>
          <w:szCs w:val="26"/>
        </w:rPr>
        <w:t xml:space="preserve"> самостоятельная </w:t>
      </w:r>
      <w:proofErr w:type="gramStart"/>
      <w:r w:rsidRPr="00163C07">
        <w:rPr>
          <w:color w:val="000000" w:themeColor="text1"/>
          <w:sz w:val="26"/>
          <w:szCs w:val="26"/>
        </w:rPr>
        <w:t>работа  учащихся</w:t>
      </w:r>
      <w:proofErr w:type="gramEnd"/>
      <w:r w:rsidRPr="00163C07">
        <w:rPr>
          <w:color w:val="000000" w:themeColor="text1"/>
          <w:sz w:val="26"/>
          <w:szCs w:val="26"/>
        </w:rPr>
        <w:t xml:space="preserve">, ее содержание и организация, дозировка домашнего задания и т.д.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 </w:t>
      </w:r>
    </w:p>
    <w:p w:rsidR="005A09CA" w:rsidRPr="00163C07" w:rsidRDefault="005A09CA" w:rsidP="005A09CA">
      <w:pPr>
        <w:pStyle w:val="211"/>
        <w:spacing w:line="360" w:lineRule="auto"/>
        <w:ind w:firstLine="675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Однако проблемы современного урока остается актуальной. При постановке целей урока не учитывается специфика предмета, не прогнозируется результат урока; не у каждого учителя отработана система оценивания учебной деятельности</w:t>
      </w:r>
      <w:r>
        <w:rPr>
          <w:color w:val="000000" w:themeColor="text1"/>
          <w:sz w:val="26"/>
          <w:szCs w:val="26"/>
        </w:rPr>
        <w:t>.</w:t>
      </w:r>
    </w:p>
    <w:p w:rsidR="005A09CA" w:rsidRPr="00163C07" w:rsidRDefault="005A09CA" w:rsidP="005A09CA">
      <w:pPr>
        <w:pStyle w:val="211"/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В</w:t>
      </w:r>
      <w:r w:rsidRPr="00163C07">
        <w:rPr>
          <w:color w:val="000000" w:themeColor="text1"/>
          <w:sz w:val="26"/>
          <w:szCs w:val="26"/>
        </w:rPr>
        <w:t xml:space="preserve">ыявлены отдельные проблемы. В некоторых изученных планах МО анализ работы за истекший год носит информационный, статистический характер, отсутствует необходимая аналитическая сторона, что затрудняет вычисление основных просчетов в работе учителей, не дает наметить пути их устранения. Не во всех школьных МО рассматриваются такие вопросы как: </w:t>
      </w:r>
    </w:p>
    <w:p w:rsidR="005A09CA" w:rsidRPr="00163C07" w:rsidRDefault="005A09CA" w:rsidP="005A09CA">
      <w:pPr>
        <w:pStyle w:val="211"/>
        <w:numPr>
          <w:ilvl w:val="0"/>
          <w:numId w:val="12"/>
        </w:numPr>
        <w:tabs>
          <w:tab w:val="left" w:pos="144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педагогические задачи учителя в обеспечении эффективности процесса усвоения в условиях модернизации образования;</w:t>
      </w:r>
    </w:p>
    <w:p w:rsidR="005A09CA" w:rsidRPr="00163C07" w:rsidRDefault="005A09CA" w:rsidP="005A09CA">
      <w:pPr>
        <w:pStyle w:val="211"/>
        <w:numPr>
          <w:ilvl w:val="0"/>
          <w:numId w:val="12"/>
        </w:numPr>
        <w:tabs>
          <w:tab w:val="left" w:pos="144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работа с одаренными детьми;</w:t>
      </w:r>
    </w:p>
    <w:p w:rsidR="005A09CA" w:rsidRPr="00163C07" w:rsidRDefault="005A09CA" w:rsidP="005A09CA">
      <w:pPr>
        <w:pStyle w:val="211"/>
        <w:numPr>
          <w:ilvl w:val="0"/>
          <w:numId w:val="12"/>
        </w:numPr>
        <w:tabs>
          <w:tab w:val="left" w:pos="144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анализ результатов работы учителей по вариативным учебным программам, авторским программам спецкурсов, факультативов;</w:t>
      </w:r>
    </w:p>
    <w:p w:rsidR="005A09CA" w:rsidRPr="00163C07" w:rsidRDefault="005A09CA" w:rsidP="005A09CA">
      <w:pPr>
        <w:pStyle w:val="211"/>
        <w:numPr>
          <w:ilvl w:val="0"/>
          <w:numId w:val="12"/>
        </w:numPr>
        <w:tabs>
          <w:tab w:val="left" w:pos="1440"/>
        </w:tabs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изучение разнообразия видов контроля, способов построения, системы контроля, требований к оценке результатов обучения,</w:t>
      </w:r>
    </w:p>
    <w:p w:rsidR="005A09CA" w:rsidRPr="00163C07" w:rsidRDefault="005A09CA" w:rsidP="005A09CA">
      <w:pPr>
        <w:pStyle w:val="211"/>
        <w:spacing w:line="360" w:lineRule="auto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Рекомендации:</w:t>
      </w:r>
    </w:p>
    <w:p w:rsidR="005A09CA" w:rsidRPr="00163C07" w:rsidRDefault="005A09CA" w:rsidP="005A09CA">
      <w:pPr>
        <w:pStyle w:val="211"/>
        <w:numPr>
          <w:ilvl w:val="0"/>
          <w:numId w:val="13"/>
        </w:numPr>
        <w:tabs>
          <w:tab w:val="clear" w:pos="1500"/>
        </w:tabs>
        <w:spacing w:line="360" w:lineRule="auto"/>
        <w:ind w:left="709" w:hanging="567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Отслеживать работу по накоплению и обобщению передового опыта.</w:t>
      </w:r>
    </w:p>
    <w:p w:rsidR="005A09CA" w:rsidRPr="00163C07" w:rsidRDefault="005A09CA" w:rsidP="005A09CA">
      <w:pPr>
        <w:pStyle w:val="211"/>
        <w:numPr>
          <w:ilvl w:val="0"/>
          <w:numId w:val="13"/>
        </w:numPr>
        <w:tabs>
          <w:tab w:val="clear" w:pos="1500"/>
        </w:tabs>
        <w:spacing w:line="360" w:lineRule="auto"/>
        <w:ind w:left="709" w:hanging="567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Использовать современные средства обучения и педагогические технологии.</w:t>
      </w:r>
    </w:p>
    <w:p w:rsidR="005A09CA" w:rsidRPr="00E27407" w:rsidRDefault="005A09CA" w:rsidP="005A09CA">
      <w:pPr>
        <w:pStyle w:val="211"/>
        <w:numPr>
          <w:ilvl w:val="0"/>
          <w:numId w:val="13"/>
        </w:numPr>
        <w:tabs>
          <w:tab w:val="clear" w:pos="1500"/>
        </w:tabs>
        <w:spacing w:line="360" w:lineRule="auto"/>
        <w:ind w:left="709" w:hanging="567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Проводить диагностику процесса и результатов учебно-воспитательной работы (диагностику проводят только учителя начальных классов и некоторые в старших классах).</w:t>
      </w:r>
      <w:r w:rsidRPr="00E27407">
        <w:rPr>
          <w:color w:val="000000" w:themeColor="text1"/>
          <w:sz w:val="26"/>
          <w:szCs w:val="26"/>
        </w:rPr>
        <w:t xml:space="preserve"> </w:t>
      </w:r>
    </w:p>
    <w:p w:rsidR="005A09CA" w:rsidRPr="00163C07" w:rsidRDefault="005A09CA" w:rsidP="005A09CA">
      <w:pPr>
        <w:pStyle w:val="211"/>
        <w:numPr>
          <w:ilvl w:val="0"/>
          <w:numId w:val="13"/>
        </w:numPr>
        <w:tabs>
          <w:tab w:val="clear" w:pos="1500"/>
        </w:tabs>
        <w:spacing w:line="360" w:lineRule="auto"/>
        <w:ind w:left="709" w:hanging="567"/>
        <w:jc w:val="both"/>
        <w:rPr>
          <w:color w:val="000000" w:themeColor="text1"/>
          <w:sz w:val="26"/>
          <w:szCs w:val="26"/>
        </w:rPr>
      </w:pPr>
      <w:r w:rsidRPr="00163C07">
        <w:rPr>
          <w:color w:val="000000" w:themeColor="text1"/>
          <w:sz w:val="26"/>
          <w:szCs w:val="26"/>
        </w:rPr>
        <w:t>Спланировать цикл открытых уроков.</w:t>
      </w:r>
    </w:p>
    <w:p w:rsidR="005A09CA" w:rsidRPr="00163C07" w:rsidRDefault="005A09CA" w:rsidP="005A09CA">
      <w:pPr>
        <w:pStyle w:val="211"/>
        <w:spacing w:line="360" w:lineRule="auto"/>
        <w:ind w:left="1500"/>
        <w:jc w:val="both"/>
        <w:rPr>
          <w:color w:val="000000" w:themeColor="text1"/>
          <w:sz w:val="26"/>
          <w:szCs w:val="26"/>
        </w:rPr>
      </w:pPr>
    </w:p>
    <w:p w:rsidR="005A09CA" w:rsidRPr="00163C07" w:rsidRDefault="005A09CA" w:rsidP="005A09CA">
      <w:pPr>
        <w:tabs>
          <w:tab w:val="left" w:pos="180"/>
        </w:tabs>
        <w:spacing w:after="0" w:line="360" w:lineRule="auto"/>
        <w:ind w:left="-180" w:right="-365"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C07">
        <w:rPr>
          <w:rFonts w:ascii="Times New Roman" w:hAnsi="Times New Roman" w:cs="Times New Roman"/>
          <w:color w:val="000000" w:themeColor="text1"/>
          <w:sz w:val="26"/>
          <w:szCs w:val="26"/>
        </w:rPr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bCs/>
          <w:i/>
          <w:color w:val="000000" w:themeColor="text1"/>
          <w:u w:val="single"/>
        </w:rPr>
      </w:pPr>
      <w:bookmarkStart w:id="9" w:name="_Toc517854882"/>
      <w:r w:rsidRPr="00163C07">
        <w:rPr>
          <w:rStyle w:val="a6"/>
          <w:b/>
          <w:color w:val="000000" w:themeColor="text1"/>
          <w:u w:val="single"/>
        </w:rPr>
        <w:t>3.3</w:t>
      </w:r>
      <w:r w:rsidRPr="00163C07">
        <w:rPr>
          <w:rStyle w:val="a6"/>
          <w:color w:val="000000" w:themeColor="text1"/>
          <w:u w:val="single"/>
        </w:rPr>
        <w:t>. Финансовые и информационные ресурсы</w:t>
      </w:r>
      <w:bookmarkEnd w:id="9"/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3C07">
        <w:rPr>
          <w:rFonts w:ascii="Times New Roman" w:hAnsi="Times New Roman" w:cs="Times New Roman"/>
          <w:sz w:val="26"/>
          <w:szCs w:val="26"/>
        </w:rPr>
        <w:t>Школа  располагает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всей необходимой инфраструктурой, учебно-материальной базой, позволяющей осуществлять учебно-воспитательный процесс на достаточно высоком уровне. </w:t>
      </w:r>
    </w:p>
    <w:p w:rsidR="005A09CA" w:rsidRPr="00163C07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Школа имеет 13 учебных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кабинетов,  компьютерный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кабинет, мастерск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163C07">
        <w:rPr>
          <w:rFonts w:ascii="Times New Roman" w:hAnsi="Times New Roman" w:cs="Times New Roman"/>
          <w:sz w:val="26"/>
          <w:szCs w:val="26"/>
        </w:rPr>
        <w:t xml:space="preserve"> для занятий по технологии,  пищеблок, столовую на 60 посадочных мест, спортивный зал, спортивный комплекс (стадион),   школьный краеведческий музей</w:t>
      </w:r>
      <w:r w:rsidRPr="00163C07">
        <w:rPr>
          <w:rFonts w:ascii="Times New Roman" w:hAnsi="Times New Roman" w:cs="Times New Roman"/>
          <w:bCs/>
          <w:sz w:val="26"/>
          <w:szCs w:val="26"/>
        </w:rPr>
        <w:t>.</w:t>
      </w:r>
    </w:p>
    <w:p w:rsidR="005A09CA" w:rsidRPr="00163C07" w:rsidRDefault="005A09CA" w:rsidP="005A09CA">
      <w:pPr>
        <w:spacing w:after="0" w:line="360" w:lineRule="auto"/>
        <w:jc w:val="both"/>
        <w:rPr>
          <w:rStyle w:val="a7"/>
          <w:b w:val="0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Школа работает в режиме кабинетной системы, которая соответствует требованиям СанПиНа и целям образовательного процесса; все кабинеты функционально пригодны, оснащение кабинетов соответствует методическим и санитарно- гигиеническим нормам.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1010"/>
        <w:gridCol w:w="6253"/>
      </w:tblGrid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Залы, кабинеты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Оборудование, техника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Спортивный инвентарь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Спортплощадка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Спортивный город, стадион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Мастерская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Верстаки-14 шт. тиски-5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шт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станок сверлильный-1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шт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станок токарный-1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, слесарный и столярный инструмент.</w:t>
            </w:r>
          </w:p>
        </w:tc>
      </w:tr>
      <w:tr w:rsidR="005A09CA" w:rsidRPr="00163C07" w:rsidTr="00403311">
        <w:trPr>
          <w:trHeight w:val="1257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Русского языка и литературы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ноутбук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проектор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 экраном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Имеются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– наглядные пособия и дидактический материал.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Математики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ноутбук, 1 проектор с экраном</w:t>
            </w:r>
          </w:p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имеются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учебно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наглядные пособия и дидактический материал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09CA" w:rsidRPr="00163C07" w:rsidTr="00403311">
        <w:trPr>
          <w:trHeight w:val="1202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Химии 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Имеет лаборантскую с лабораторным </w:t>
            </w:r>
            <w:proofErr w:type="gramStart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оборудованием,:</w:t>
            </w:r>
            <w:proofErr w:type="gramEnd"/>
          </w:p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раковина с тумбой- 1шт.</w:t>
            </w:r>
          </w:p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демонстрационный стол, вытяжной шкаф-1шт.</w:t>
            </w:r>
          </w:p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ноутбук, 1 проектор с экраном</w:t>
            </w:r>
          </w:p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Таблицы, макеты, муляжи, микроскопы</w:t>
            </w:r>
          </w:p>
        </w:tc>
      </w:tr>
      <w:tr w:rsidR="005A09CA" w:rsidRPr="00163C07" w:rsidTr="00403311">
        <w:trPr>
          <w:trHeight w:val="1428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Физики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ноутбук, 1 проектор с экраном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демонстрационное оборудование.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Иностранного языка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ноутбук, 1 проектор с экраном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шкафы  для</w:t>
            </w:r>
            <w:proofErr w:type="gram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хранения таблиц.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Магнитофон и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аудиоприложения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к УМК, аудио кассеты, имеются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– наглядные пособия и дидактический материал</w:t>
            </w:r>
          </w:p>
        </w:tc>
      </w:tr>
      <w:tr w:rsidR="005A09CA" w:rsidRPr="00163C07" w:rsidTr="00403311">
        <w:trPr>
          <w:trHeight w:val="476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9CA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Географии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ноутбук, 1 проектор с экраном</w:t>
            </w:r>
          </w:p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A09CA" w:rsidRPr="00163C07" w:rsidTr="00403311">
        <w:trPr>
          <w:trHeight w:val="551"/>
        </w:trPr>
        <w:tc>
          <w:tcPr>
            <w:tcW w:w="2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Истории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демонстративное оборудование, таблицы, карты.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Информатики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Компьютеры- 5 </w:t>
            </w:r>
            <w:proofErr w:type="spellStart"/>
            <w:proofErr w:type="gramStart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шт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 ,</w:t>
            </w:r>
            <w:proofErr w:type="gramEnd"/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 интерактивная доска</w:t>
            </w:r>
          </w:p>
          <w:p w:rsidR="005A09CA" w:rsidRPr="00163C07" w:rsidRDefault="005A09CA" w:rsidP="0040331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Таблицы, наглядные пособия 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Начальных классов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Магнитная доска 4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, 4 интерактивных доски, 4  ноутбука, имеются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– наглядные пособия и дидактический материал 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 ноутбук,  наглядные пособия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Библиотека  и читальный зал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художественная литература, учебники, компьютеры- 2 </w:t>
            </w: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,  1 принтер</w:t>
            </w:r>
          </w:p>
        </w:tc>
      </w:tr>
      <w:tr w:rsidR="005A09CA" w:rsidRPr="00163C07" w:rsidTr="00403311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60 мест, имеется все необходимое оборудование для приготовления пищи </w:t>
            </w:r>
          </w:p>
        </w:tc>
      </w:tr>
    </w:tbl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Школа обеспечена учебной и художественной литературой в соответствии с реализуемыми образовательными программами. </w:t>
      </w:r>
    </w:p>
    <w:p w:rsidR="005A09CA" w:rsidRPr="00163C07" w:rsidRDefault="005A09CA" w:rsidP="005A09CA">
      <w:pPr>
        <w:pStyle w:val="22"/>
        <w:spacing w:line="360" w:lineRule="auto"/>
        <w:ind w:left="0" w:firstLine="709"/>
        <w:rPr>
          <w:sz w:val="26"/>
          <w:szCs w:val="26"/>
        </w:rPr>
      </w:pPr>
      <w:r w:rsidRPr="00163C07">
        <w:rPr>
          <w:sz w:val="26"/>
          <w:szCs w:val="26"/>
        </w:rPr>
        <w:t xml:space="preserve">Вывод: созданные условия обеспечили функционирование школы в режиме инновационной жизнедеятельности с использованием потенциала социальных партнеров, </w:t>
      </w:r>
      <w:r w:rsidRPr="00163C07">
        <w:rPr>
          <w:sz w:val="26"/>
          <w:szCs w:val="26"/>
        </w:rPr>
        <w:lastRenderedPageBreak/>
        <w:t>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5A09CA" w:rsidRPr="00163C07" w:rsidRDefault="005A09CA" w:rsidP="005A09CA">
      <w:pPr>
        <w:pStyle w:val="22"/>
        <w:spacing w:line="360" w:lineRule="auto"/>
        <w:ind w:left="0" w:firstLine="709"/>
        <w:rPr>
          <w:sz w:val="26"/>
          <w:szCs w:val="26"/>
        </w:rPr>
      </w:pPr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i/>
          <w:color w:val="000000" w:themeColor="text1"/>
        </w:rPr>
      </w:pPr>
      <w:bookmarkStart w:id="10" w:name="_Toc517854883"/>
      <w:r w:rsidRPr="00163C07">
        <w:rPr>
          <w:rStyle w:val="a6"/>
          <w:b/>
          <w:color w:val="000000" w:themeColor="text1"/>
        </w:rPr>
        <w:t>4. Результаты образовательной деятельности.</w:t>
      </w:r>
      <w:bookmarkEnd w:id="10"/>
      <w:r w:rsidRPr="00163C07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На начало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63C07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2019</w:t>
      </w:r>
      <w:r w:rsidRPr="00163C07">
        <w:rPr>
          <w:rFonts w:ascii="Times New Roman" w:hAnsi="Times New Roman" w:cs="Times New Roman"/>
          <w:sz w:val="26"/>
          <w:szCs w:val="26"/>
        </w:rPr>
        <w:t xml:space="preserve"> уч. года количество учащихся в школе составило 105   человек.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Из них по итогам года   аттестовано </w:t>
      </w:r>
      <w:r>
        <w:rPr>
          <w:rFonts w:ascii="Times New Roman" w:hAnsi="Times New Roman" w:cs="Times New Roman"/>
          <w:sz w:val="26"/>
          <w:szCs w:val="26"/>
        </w:rPr>
        <w:t>111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 (8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63C07">
        <w:rPr>
          <w:rFonts w:ascii="Times New Roman" w:hAnsi="Times New Roman" w:cs="Times New Roman"/>
          <w:sz w:val="26"/>
          <w:szCs w:val="26"/>
        </w:rPr>
        <w:t xml:space="preserve"> %), не</w:t>
      </w:r>
      <w:r>
        <w:rPr>
          <w:rFonts w:ascii="Times New Roman" w:hAnsi="Times New Roman" w:cs="Times New Roman"/>
          <w:sz w:val="26"/>
          <w:szCs w:val="26"/>
        </w:rPr>
        <w:t xml:space="preserve"> аттестуются учащиеся 1 класса 12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>. И 5 человек условно переведенные (3 человека-10 класс, 2 человека 8 класс)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   На отлично    обучаются – 1 человек (1,06%)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Обучающихся на «4 и 5»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  <w:t xml:space="preserve">В начальной   школе 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человек, что составляет 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163C07">
        <w:rPr>
          <w:rFonts w:ascii="Times New Roman" w:hAnsi="Times New Roman" w:cs="Times New Roman"/>
          <w:sz w:val="26"/>
          <w:szCs w:val="26"/>
        </w:rPr>
        <w:t xml:space="preserve"> % 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63C07">
        <w:rPr>
          <w:rFonts w:ascii="Times New Roman" w:hAnsi="Times New Roman" w:cs="Times New Roman"/>
          <w:sz w:val="26"/>
          <w:szCs w:val="26"/>
        </w:rPr>
        <w:t xml:space="preserve">В основной школе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человек, что составляет </w:t>
      </w:r>
      <w:r>
        <w:rPr>
          <w:rFonts w:ascii="Times New Roman" w:hAnsi="Times New Roman" w:cs="Times New Roman"/>
          <w:sz w:val="26"/>
          <w:szCs w:val="26"/>
        </w:rPr>
        <w:t>7,5</w:t>
      </w:r>
      <w:r w:rsidRPr="00163C07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  <w:t xml:space="preserve">В средней школе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163C07">
        <w:rPr>
          <w:rFonts w:ascii="Times New Roman" w:hAnsi="Times New Roman" w:cs="Times New Roman"/>
          <w:sz w:val="26"/>
          <w:szCs w:val="26"/>
        </w:rPr>
        <w:t xml:space="preserve"> человек, что составляет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163C07">
        <w:rPr>
          <w:rFonts w:ascii="Times New Roman" w:hAnsi="Times New Roman" w:cs="Times New Roman"/>
          <w:sz w:val="26"/>
          <w:szCs w:val="26"/>
        </w:rPr>
        <w:t xml:space="preserve"> % 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b/>
          <w:sz w:val="26"/>
          <w:szCs w:val="26"/>
        </w:rPr>
        <w:tab/>
      </w:r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b/>
          <w:color w:val="000000" w:themeColor="text1"/>
        </w:rPr>
      </w:pPr>
      <w:bookmarkStart w:id="11" w:name="_Toc517854884"/>
      <w:r w:rsidRPr="00163C07">
        <w:rPr>
          <w:rFonts w:ascii="Times New Roman" w:hAnsi="Times New Roman" w:cs="Times New Roman"/>
          <w:b/>
          <w:color w:val="000000" w:themeColor="text1"/>
        </w:rPr>
        <w:t>5.  Анализ работы по обеспечению учебного процесса</w:t>
      </w:r>
      <w:bookmarkEnd w:id="11"/>
    </w:p>
    <w:p w:rsidR="005A09CA" w:rsidRPr="00163C07" w:rsidRDefault="005A09CA" w:rsidP="005A09CA">
      <w:pPr>
        <w:pStyle w:val="210"/>
        <w:jc w:val="both"/>
        <w:rPr>
          <w:b w:val="0"/>
          <w:color w:val="000000" w:themeColor="text1"/>
          <w:sz w:val="26"/>
          <w:szCs w:val="26"/>
        </w:rPr>
      </w:pPr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color w:val="000000" w:themeColor="text1"/>
          <w:u w:val="single"/>
        </w:rPr>
      </w:pPr>
      <w:bookmarkStart w:id="12" w:name="_Toc517854885"/>
      <w:r w:rsidRPr="00163C07">
        <w:rPr>
          <w:rFonts w:ascii="Times New Roman" w:hAnsi="Times New Roman" w:cs="Times New Roman"/>
          <w:b/>
          <w:color w:val="000000" w:themeColor="text1"/>
          <w:u w:val="single"/>
        </w:rPr>
        <w:t>5.1</w:t>
      </w:r>
      <w:r w:rsidRPr="00163C07">
        <w:rPr>
          <w:rFonts w:ascii="Times New Roman" w:hAnsi="Times New Roman" w:cs="Times New Roman"/>
          <w:color w:val="000000" w:themeColor="text1"/>
          <w:u w:val="single"/>
        </w:rPr>
        <w:t xml:space="preserve"> Образовательная политика школы.</w:t>
      </w:r>
      <w:bookmarkEnd w:id="12"/>
    </w:p>
    <w:p w:rsidR="005A09CA" w:rsidRPr="00163C07" w:rsidRDefault="005A09CA" w:rsidP="005A09CA">
      <w:pPr>
        <w:pStyle w:val="afc"/>
        <w:rPr>
          <w:rFonts w:ascii="Times New Roman" w:hAnsi="Times New Roman" w:cs="Times New Roman"/>
          <w:sz w:val="26"/>
          <w:szCs w:val="26"/>
        </w:rPr>
      </w:pPr>
    </w:p>
    <w:p w:rsidR="005A09CA" w:rsidRPr="00163C07" w:rsidRDefault="005A09CA" w:rsidP="005A09CA">
      <w:pPr>
        <w:pStyle w:val="1"/>
        <w:tabs>
          <w:tab w:val="left" w:pos="0"/>
        </w:tabs>
        <w:jc w:val="both"/>
        <w:rPr>
          <w:b/>
          <w:sz w:val="26"/>
          <w:szCs w:val="26"/>
        </w:rPr>
      </w:pPr>
      <w:bookmarkStart w:id="13" w:name="_Toc517785091"/>
      <w:bookmarkStart w:id="14" w:name="_Toc517854886"/>
      <w:r w:rsidRPr="00163C07">
        <w:rPr>
          <w:sz w:val="26"/>
          <w:szCs w:val="26"/>
        </w:rPr>
        <w:t>Количество классов по уровню образования:</w:t>
      </w:r>
      <w:bookmarkEnd w:id="13"/>
      <w:bookmarkEnd w:id="14"/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2543"/>
        <w:gridCol w:w="2027"/>
        <w:gridCol w:w="1994"/>
        <w:gridCol w:w="1984"/>
      </w:tblGrid>
      <w:tr w:rsidR="005A09CA" w:rsidRPr="00163C07" w:rsidTr="00403311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CA" w:rsidRPr="00163C07" w:rsidRDefault="005A09CA" w:rsidP="004033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</w:tr>
      <w:tr w:rsidR="005A09CA" w:rsidRPr="00163C07" w:rsidTr="00403311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09CA" w:rsidRPr="00163C07" w:rsidRDefault="005A09CA" w:rsidP="004033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5A09CA" w:rsidRPr="00163C07" w:rsidRDefault="005A09CA" w:rsidP="0040331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5A09CA" w:rsidRPr="00163C07" w:rsidRDefault="005A09CA" w:rsidP="005A09CA">
      <w:pPr>
        <w:spacing w:after="0"/>
        <w:ind w:left="36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A09CA" w:rsidRPr="00163C07" w:rsidRDefault="005A09CA" w:rsidP="005A09CA">
      <w:pPr>
        <w:spacing w:after="0"/>
        <w:ind w:right="-365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     В основе образовательной политики, как и в прежние годы, лежал принцип предоставления всем учащимся одинаковых стартовых возможностей. </w:t>
      </w:r>
      <w:r w:rsidRPr="00163C07">
        <w:rPr>
          <w:rFonts w:ascii="Times New Roman" w:hAnsi="Times New Roman" w:cs="Times New Roman"/>
          <w:iCs/>
          <w:sz w:val="26"/>
          <w:szCs w:val="26"/>
        </w:rPr>
        <w:t>Сложилась стабильность педагогических подходов к начальному образованию:</w:t>
      </w:r>
      <w:r w:rsidRPr="00163C07">
        <w:rPr>
          <w:rFonts w:ascii="Times New Roman" w:hAnsi="Times New Roman" w:cs="Times New Roman"/>
          <w:sz w:val="26"/>
          <w:szCs w:val="26"/>
        </w:rPr>
        <w:t xml:space="preserve"> преподавание по программе «Школы России» 1- 4 классы </w:t>
      </w:r>
    </w:p>
    <w:p w:rsidR="005A09CA" w:rsidRPr="00163C07" w:rsidRDefault="005A09CA" w:rsidP="005A09CA">
      <w:pPr>
        <w:spacing w:after="0"/>
        <w:ind w:right="-365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В инвариантной части учебного плана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</w:t>
      </w:r>
      <w:r>
        <w:rPr>
          <w:rFonts w:ascii="Times New Roman" w:hAnsi="Times New Roman" w:cs="Times New Roman"/>
          <w:sz w:val="26"/>
          <w:szCs w:val="26"/>
        </w:rPr>
        <w:t xml:space="preserve"> и гарантирует овладение формирование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УУД </w:t>
      </w:r>
      <w:r w:rsidRPr="00163C0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обеспечивающих возможности получения образования.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  <w:t>Вариативная часть базисного учебного плана обеспечивает реализацию регионального и школьного компонентов.  Предмет «Окружающий мир» интегрирован с ОБЖ.</w:t>
      </w:r>
    </w:p>
    <w:p w:rsidR="005A09CA" w:rsidRPr="00163C07" w:rsidRDefault="005A09CA" w:rsidP="005A09CA">
      <w:pPr>
        <w:tabs>
          <w:tab w:val="left" w:pos="172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Школьникам были предложены элективные курсы в соответствии с их склонностями и интересами, а также с учетом запросов родителей на образовательные услуги, что дало возможность для полноценного обучения всех учащихся. Это:</w:t>
      </w:r>
    </w:p>
    <w:p w:rsidR="005A09CA" w:rsidRPr="00163C07" w:rsidRDefault="005A09CA" w:rsidP="005A09CA">
      <w:pPr>
        <w:tabs>
          <w:tab w:val="left" w:pos="172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804"/>
        <w:gridCol w:w="2376"/>
      </w:tblGrid>
      <w:tr w:rsidR="005A09CA" w:rsidRPr="00163C07" w:rsidTr="004033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</w:tr>
      <w:tr w:rsidR="005A09CA" w:rsidRPr="00163C07" w:rsidTr="004033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numPr>
                <w:ilvl w:val="0"/>
                <w:numId w:val="17"/>
              </w:numPr>
              <w:tabs>
                <w:tab w:val="left" w:pos="172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э/к по русскому языку «Русское правописание: орфография и пунктуация»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A09CA" w:rsidRPr="00163C07" w:rsidTr="004033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numPr>
                <w:ilvl w:val="0"/>
                <w:numId w:val="17"/>
              </w:numPr>
              <w:tabs>
                <w:tab w:val="left" w:pos="172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э/к по математике «Проценты на все случаи жизни»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A09CA" w:rsidRPr="00163C07" w:rsidTr="004033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numPr>
                <w:ilvl w:val="0"/>
                <w:numId w:val="17"/>
              </w:numPr>
              <w:tabs>
                <w:tab w:val="left" w:pos="172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э/к по русскому языку «Учимся рассуждать»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5A09CA" w:rsidRPr="00163C07" w:rsidTr="004033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numPr>
                <w:ilvl w:val="0"/>
                <w:numId w:val="17"/>
              </w:numPr>
              <w:tabs>
                <w:tab w:val="left" w:pos="172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э/к по математике «Решение уравнений и неравенств в параметрами»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5A09CA" w:rsidRPr="00163C07" w:rsidTr="004033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numPr>
                <w:ilvl w:val="0"/>
                <w:numId w:val="17"/>
              </w:numPr>
              <w:tabs>
                <w:tab w:val="left" w:pos="172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э/к по обществознанию «Социально-экономические проблемы современного обществознания»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CA" w:rsidRPr="00163C07" w:rsidRDefault="005A09CA" w:rsidP="00403311">
            <w:pPr>
              <w:tabs>
                <w:tab w:val="left" w:pos="17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      Цели и содержание каждой ступени обучения реализуются на основе разработки содержания программ трех уровней. Учебные программы были выполнены всеми педагогами школы.     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      В соответствии с содержанием и направленностью образования учебный план школы содержал базисный, региональный и школьный компоненты.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При отборе содержания образования, как и прежде, школа руководствовалась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      -    стремлением развивать потенциальные возможности каждого учащегося</w:t>
      </w:r>
    </w:p>
    <w:p w:rsidR="005A09CA" w:rsidRPr="00163C07" w:rsidRDefault="005A09CA" w:rsidP="005A09CA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заботой о сохранении и укреплении здоровья учащихся</w:t>
      </w:r>
    </w:p>
    <w:p w:rsidR="005A09CA" w:rsidRPr="00163C07" w:rsidRDefault="005A09CA" w:rsidP="005A09CA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социальным заказом учащихся и их родителей.</w:t>
      </w:r>
    </w:p>
    <w:p w:rsidR="005A09CA" w:rsidRPr="00163C07" w:rsidRDefault="005A09CA" w:rsidP="005A09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A09CA" w:rsidRPr="00163C07" w:rsidRDefault="005A09CA" w:rsidP="005A09CA">
      <w:pPr>
        <w:pStyle w:val="2"/>
        <w:spacing w:before="0"/>
        <w:rPr>
          <w:rFonts w:ascii="Times New Roman" w:hAnsi="Times New Roman" w:cs="Times New Roman"/>
          <w:color w:val="000000" w:themeColor="text1"/>
          <w:u w:val="single"/>
        </w:rPr>
      </w:pPr>
      <w:bookmarkStart w:id="15" w:name="_Toc517854887"/>
      <w:r w:rsidRPr="00163C07">
        <w:rPr>
          <w:rFonts w:ascii="Times New Roman" w:hAnsi="Times New Roman" w:cs="Times New Roman"/>
          <w:b/>
          <w:color w:val="000000" w:themeColor="text1"/>
          <w:u w:val="single"/>
        </w:rPr>
        <w:t>5.2</w:t>
      </w:r>
      <w:r w:rsidRPr="00163C07">
        <w:rPr>
          <w:rFonts w:ascii="Times New Roman" w:hAnsi="Times New Roman" w:cs="Times New Roman"/>
          <w:color w:val="000000" w:themeColor="text1"/>
          <w:u w:val="single"/>
        </w:rPr>
        <w:t xml:space="preserve"> Анализ государственной итоговой аттестации.</w:t>
      </w:r>
      <w:bookmarkEnd w:id="15"/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Согласно Закона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07">
        <w:rPr>
          <w:rFonts w:ascii="Times New Roman" w:hAnsi="Times New Roman" w:cs="Times New Roman"/>
          <w:color w:val="000000"/>
          <w:sz w:val="26"/>
          <w:szCs w:val="26"/>
        </w:rPr>
        <w:t>Государственная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итоговая аттестация в форме ОГЭ</w:t>
      </w:r>
      <w:r w:rsidRPr="00163C07">
        <w:rPr>
          <w:rFonts w:ascii="Times New Roman" w:hAnsi="Times New Roman" w:cs="Times New Roman"/>
          <w:color w:val="000000"/>
          <w:sz w:val="26"/>
          <w:szCs w:val="26"/>
        </w:rPr>
        <w:t xml:space="preserve"> и ЕГЭ позволяет не только унифицировать саму аттестацию, но и дает возможность педагогическому коллективу в целом подвести итог своей деятельности, глубоко проверить знания и умения учащихся, обнаружить пробелы в преподавании отдельных предметов, достижения и недостатки всего учебно-воспитательного процесса школы.</w:t>
      </w:r>
    </w:p>
    <w:p w:rsidR="005A09CA" w:rsidRDefault="005A09CA" w:rsidP="005A09CA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163C07">
        <w:rPr>
          <w:rStyle w:val="a6"/>
          <w:sz w:val="26"/>
          <w:szCs w:val="26"/>
          <w:shd w:val="clear" w:color="auto" w:fill="FFFFFF"/>
        </w:rPr>
        <w:t>В 201</w:t>
      </w:r>
      <w:r>
        <w:rPr>
          <w:rStyle w:val="a6"/>
          <w:sz w:val="26"/>
          <w:szCs w:val="26"/>
          <w:shd w:val="clear" w:color="auto" w:fill="FFFFFF"/>
        </w:rPr>
        <w:t>8</w:t>
      </w:r>
      <w:r w:rsidRPr="00163C07">
        <w:rPr>
          <w:rStyle w:val="a6"/>
          <w:sz w:val="26"/>
          <w:szCs w:val="26"/>
          <w:shd w:val="clear" w:color="auto" w:fill="FFFFFF"/>
        </w:rPr>
        <w:t xml:space="preserve"> -</w:t>
      </w:r>
      <w:r>
        <w:rPr>
          <w:rStyle w:val="a6"/>
          <w:sz w:val="26"/>
          <w:szCs w:val="26"/>
          <w:shd w:val="clear" w:color="auto" w:fill="FFFFFF"/>
        </w:rPr>
        <w:t>2019</w:t>
      </w:r>
      <w:r w:rsidRPr="00163C07">
        <w:rPr>
          <w:rStyle w:val="a6"/>
          <w:sz w:val="26"/>
          <w:szCs w:val="26"/>
          <w:shd w:val="clear" w:color="auto" w:fill="FFFFFF"/>
        </w:rPr>
        <w:t xml:space="preserve"> учебном году количество выпускников 9 класса составило </w:t>
      </w:r>
      <w:r>
        <w:rPr>
          <w:rStyle w:val="a6"/>
          <w:sz w:val="26"/>
          <w:szCs w:val="26"/>
          <w:shd w:val="clear" w:color="auto" w:fill="FFFFFF"/>
        </w:rPr>
        <w:t>6</w:t>
      </w:r>
      <w:r w:rsidRPr="00163C07">
        <w:rPr>
          <w:rStyle w:val="a6"/>
          <w:sz w:val="26"/>
          <w:szCs w:val="26"/>
          <w:shd w:val="clear" w:color="auto" w:fill="FFFFFF"/>
        </w:rPr>
        <w:t xml:space="preserve"> человек, выпускников 11 класса – </w:t>
      </w:r>
      <w:r>
        <w:rPr>
          <w:rStyle w:val="a6"/>
          <w:sz w:val="26"/>
          <w:szCs w:val="26"/>
          <w:shd w:val="clear" w:color="auto" w:fill="FFFFFF"/>
        </w:rPr>
        <w:t>2</w:t>
      </w:r>
      <w:r w:rsidRPr="00163C07">
        <w:rPr>
          <w:rStyle w:val="a6"/>
          <w:sz w:val="26"/>
          <w:szCs w:val="26"/>
          <w:shd w:val="clear" w:color="auto" w:fill="FFFFFF"/>
        </w:rPr>
        <w:t xml:space="preserve"> человека.   В целом уровень сдачи экзаменов п</w:t>
      </w:r>
      <w:r>
        <w:rPr>
          <w:rStyle w:val="a6"/>
          <w:sz w:val="26"/>
          <w:szCs w:val="26"/>
          <w:shd w:val="clear" w:color="auto" w:fill="FFFFFF"/>
        </w:rPr>
        <w:t>редставлен в следующих таблицах:</w:t>
      </w:r>
      <w:r w:rsidRPr="00163C07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</w:p>
    <w:p w:rsidR="005A09CA" w:rsidRDefault="005A09CA" w:rsidP="005A09CA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5A09CA" w:rsidRDefault="005A09CA" w:rsidP="005A09C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Сравнительный анализ    выпускных экзаменов   за 9 класс (</w:t>
      </w:r>
      <w:r>
        <w:rPr>
          <w:rFonts w:ascii="Times New Roman" w:hAnsi="Times New Roman" w:cs="Times New Roman"/>
          <w:sz w:val="26"/>
          <w:szCs w:val="26"/>
        </w:rPr>
        <w:t>ОГЭ) 2018</w:t>
      </w:r>
      <w:r w:rsidRPr="00163C07">
        <w:rPr>
          <w:rFonts w:ascii="Times New Roman" w:hAnsi="Times New Roman" w:cs="Times New Roman"/>
          <w:sz w:val="26"/>
          <w:szCs w:val="26"/>
        </w:rPr>
        <w:t xml:space="preserve"> и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163C07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5A09CA" w:rsidRPr="00163C07" w:rsidRDefault="005A09CA" w:rsidP="005A09C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9"/>
        <w:gridCol w:w="662"/>
        <w:gridCol w:w="442"/>
        <w:gridCol w:w="599"/>
        <w:gridCol w:w="599"/>
        <w:gridCol w:w="442"/>
        <w:gridCol w:w="814"/>
        <w:gridCol w:w="676"/>
        <w:gridCol w:w="709"/>
        <w:gridCol w:w="425"/>
        <w:gridCol w:w="426"/>
        <w:gridCol w:w="425"/>
        <w:gridCol w:w="425"/>
        <w:gridCol w:w="538"/>
        <w:gridCol w:w="709"/>
      </w:tblGrid>
      <w:tr w:rsidR="005A09CA" w:rsidRPr="00163C07" w:rsidTr="00403311">
        <w:trPr>
          <w:trHeight w:val="162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предметы</w:t>
            </w:r>
          </w:p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учебного</w:t>
            </w:r>
          </w:p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плана</w:t>
            </w:r>
          </w:p>
        </w:tc>
        <w:tc>
          <w:tcPr>
            <w:tcW w:w="78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            кол-во учащихся выбравших предмет для аттестации</w:t>
            </w:r>
          </w:p>
        </w:tc>
      </w:tr>
      <w:tr w:rsidR="005A09CA" w:rsidRPr="00163C07" w:rsidTr="00403311">
        <w:trPr>
          <w:trHeight w:val="103"/>
        </w:trPr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учебный год </w:t>
            </w:r>
          </w:p>
        </w:tc>
        <w:tc>
          <w:tcPr>
            <w:tcW w:w="2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сдали на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усп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2017-2018 учебный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 xml:space="preserve">сдали на 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кач</w:t>
            </w:r>
            <w:proofErr w:type="spellEnd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усп</w:t>
            </w:r>
            <w:proofErr w:type="spellEnd"/>
          </w:p>
        </w:tc>
      </w:tr>
      <w:tr w:rsidR="005A09CA" w:rsidRPr="00163C07" w:rsidTr="00403311">
        <w:trPr>
          <w:trHeight w:val="413"/>
        </w:trPr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09CA" w:rsidRPr="00163C07" w:rsidTr="00403311">
        <w:trPr>
          <w:trHeight w:val="326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A09CA" w:rsidRPr="00163C07" w:rsidTr="00403311">
        <w:trPr>
          <w:trHeight w:val="206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A09CA" w:rsidRPr="00163C07" w:rsidTr="00403311">
        <w:trPr>
          <w:trHeight w:val="41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A09CA" w:rsidRPr="00163C07" w:rsidTr="00403311">
        <w:trPr>
          <w:trHeight w:val="41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A09CA" w:rsidRPr="00163C07" w:rsidTr="00403311">
        <w:trPr>
          <w:trHeight w:val="41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A09CA" w:rsidRPr="00163C07" w:rsidTr="00403311">
        <w:trPr>
          <w:trHeight w:val="41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биология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A09CA" w:rsidRPr="00163C07" w:rsidTr="00403311">
        <w:trPr>
          <w:trHeight w:val="41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A09CA" w:rsidRPr="00163C07" w:rsidTr="00403311">
        <w:trPr>
          <w:trHeight w:val="41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9CA" w:rsidRPr="00163C07" w:rsidRDefault="005A09CA" w:rsidP="0040331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5A09CA" w:rsidRPr="00163C07" w:rsidRDefault="005A09CA" w:rsidP="005A09C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Выводы:</w:t>
      </w:r>
    </w:p>
    <w:p w:rsidR="005A09CA" w:rsidRPr="00356008" w:rsidRDefault="005A09CA" w:rsidP="005A09CA">
      <w:pPr>
        <w:pStyle w:val="af6"/>
        <w:numPr>
          <w:ilvl w:val="0"/>
          <w:numId w:val="2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56008">
        <w:rPr>
          <w:rFonts w:ascii="Times New Roman" w:hAnsi="Times New Roman" w:cs="Times New Roman"/>
          <w:sz w:val="26"/>
          <w:szCs w:val="26"/>
        </w:rPr>
        <w:t>Успеваемость и в 2018 и 2019 годах составила -95,3%. Качество знаний по всем предметам, возросло.</w:t>
      </w:r>
    </w:p>
    <w:p w:rsidR="005A09CA" w:rsidRPr="00163C07" w:rsidRDefault="005A09CA" w:rsidP="005A09CA">
      <w:pPr>
        <w:pStyle w:val="af6"/>
        <w:spacing w:after="0"/>
        <w:ind w:left="405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Рекомендации:</w:t>
      </w:r>
    </w:p>
    <w:p w:rsidR="005A09CA" w:rsidRPr="00163C07" w:rsidRDefault="005A09CA" w:rsidP="005A09CA">
      <w:pPr>
        <w:pStyle w:val="af6"/>
        <w:numPr>
          <w:ilvl w:val="0"/>
          <w:numId w:val="2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Учителям –предметникам обратить внимание на подготовку учащихся к ОГЭ по географии, физике, информатики, биологии и обществознанию </w:t>
      </w:r>
    </w:p>
    <w:p w:rsidR="005A09CA" w:rsidRPr="00163C07" w:rsidRDefault="005A09CA" w:rsidP="005A09CA">
      <w:pPr>
        <w:pStyle w:val="af6"/>
        <w:numPr>
          <w:ilvl w:val="0"/>
          <w:numId w:val="2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Усилить контроль в 2018-2019 учебном году административный контроль за подготовкой учащихся к ОГЭ по выбору.</w:t>
      </w:r>
    </w:p>
    <w:p w:rsidR="005A09CA" w:rsidRPr="00163C07" w:rsidRDefault="005A09CA" w:rsidP="005A09CA">
      <w:pPr>
        <w:pStyle w:val="af6"/>
        <w:numPr>
          <w:ilvl w:val="0"/>
          <w:numId w:val="2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Классному руководителю 9 класса в 2018-2019 году проводить работу по психологической готовности учащихся к итоговой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аттестации  в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форме ОГЭ с привлечением районного педагога-психолога.</w:t>
      </w:r>
    </w:p>
    <w:p w:rsidR="005A09CA" w:rsidRPr="00163C07" w:rsidRDefault="005A09CA" w:rsidP="005A09CA">
      <w:pPr>
        <w:pStyle w:val="af6"/>
        <w:spacing w:after="0"/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p w:rsidR="005A09CA" w:rsidRPr="00163C07" w:rsidRDefault="005A09CA" w:rsidP="005A09CA">
      <w:pPr>
        <w:pStyle w:val="af6"/>
        <w:spacing w:after="0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Анализ    выпускных экзаменов   за 11 </w:t>
      </w:r>
      <w:proofErr w:type="gramStart"/>
      <w:r w:rsidRPr="00163C07">
        <w:rPr>
          <w:rFonts w:ascii="Times New Roman" w:hAnsi="Times New Roman" w:cs="Times New Roman"/>
          <w:sz w:val="26"/>
          <w:szCs w:val="26"/>
        </w:rPr>
        <w:t>класс  (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>ЕГЭ)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163C07">
        <w:rPr>
          <w:rFonts w:ascii="Times New Roman" w:hAnsi="Times New Roman" w:cs="Times New Roman"/>
          <w:sz w:val="26"/>
          <w:szCs w:val="26"/>
        </w:rPr>
        <w:t xml:space="preserve"> году</w:t>
      </w:r>
    </w:p>
    <w:p w:rsidR="005A09CA" w:rsidRPr="00163C07" w:rsidRDefault="005A09CA" w:rsidP="005A09CA">
      <w:pPr>
        <w:suppressAutoHyphens/>
        <w:autoSpaceDE w:val="0"/>
        <w:autoSpaceDN w:val="0"/>
        <w:adjustRightInd w:val="0"/>
        <w:spacing w:after="0" w:line="100" w:lineRule="atLeast"/>
        <w:ind w:left="-606" w:firstLine="202"/>
        <w:jc w:val="center"/>
        <w:rPr>
          <w:rFonts w:ascii="Times New Roman" w:hAnsi="Times New Roman" w:cs="Times New Roman"/>
          <w:b/>
          <w:bCs/>
          <w:kern w:val="1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8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1264"/>
        <w:gridCol w:w="1626"/>
        <w:gridCol w:w="1363"/>
      </w:tblGrid>
      <w:tr w:rsidR="005A09CA" w:rsidRPr="00163C07" w:rsidTr="00403311">
        <w:trPr>
          <w:trHeight w:val="201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Предметы</w:t>
            </w:r>
          </w:p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учебного плана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 xml:space="preserve"> год</w:t>
            </w: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vMerge/>
            <w:tcBorders>
              <w:left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Всего</w:t>
            </w:r>
          </w:p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сдавали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Не преодолели порог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Ср. балл</w:t>
            </w: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</w:p>
        </w:tc>
        <w:tc>
          <w:tcPr>
            <w:tcW w:w="16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</w:p>
        </w:tc>
        <w:tc>
          <w:tcPr>
            <w:tcW w:w="1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Русский язык (ЕГЭ)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2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56,6</w:t>
            </w: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Математика (базовый уровень)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15,4</w:t>
            </w: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27</w:t>
            </w: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9A3828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6"/>
                <w:szCs w:val="26"/>
              </w:rPr>
            </w:pPr>
            <w:r w:rsidRPr="009A3828">
              <w:rPr>
                <w:rFonts w:ascii="Times New Roman" w:hAnsi="Times New Roman" w:cs="Times New Roman"/>
                <w:color w:val="000000" w:themeColor="text1"/>
                <w:kern w:val="1"/>
                <w:sz w:val="26"/>
                <w:szCs w:val="26"/>
              </w:rPr>
              <w:t>Биология (ЕГЭ)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34</w:t>
            </w: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9A3828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6"/>
                <w:szCs w:val="26"/>
              </w:rPr>
            </w:pPr>
            <w:r w:rsidRPr="009A3828">
              <w:rPr>
                <w:rFonts w:ascii="Times New Roman" w:hAnsi="Times New Roman" w:cs="Times New Roman"/>
                <w:color w:val="000000" w:themeColor="text1"/>
                <w:kern w:val="1"/>
                <w:sz w:val="26"/>
                <w:szCs w:val="26"/>
              </w:rPr>
              <w:t>обществознание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45</w:t>
            </w:r>
          </w:p>
        </w:tc>
      </w:tr>
      <w:tr w:rsidR="005A09CA" w:rsidRPr="00163C07" w:rsidTr="00403311">
        <w:trPr>
          <w:trHeight w:val="201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история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0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 w:rsidRPr="00163C07">
              <w:rPr>
                <w:rFonts w:ascii="Times New Roman" w:hAnsi="Times New Roman" w:cs="Times New Roman"/>
                <w:kern w:val="1"/>
                <w:sz w:val="26"/>
                <w:szCs w:val="26"/>
              </w:rPr>
              <w:t>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CA" w:rsidRPr="00163C07" w:rsidRDefault="005A09CA" w:rsidP="00403311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1"/>
                <w:sz w:val="26"/>
                <w:szCs w:val="26"/>
              </w:rPr>
              <w:t>0</w:t>
            </w:r>
          </w:p>
        </w:tc>
      </w:tr>
    </w:tbl>
    <w:p w:rsidR="005A09CA" w:rsidRPr="00163C07" w:rsidRDefault="005A09CA" w:rsidP="005A09CA">
      <w:pPr>
        <w:tabs>
          <w:tab w:val="left" w:pos="279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5A09CA" w:rsidRPr="00163C07" w:rsidRDefault="005A09CA" w:rsidP="005A09CA">
      <w:pPr>
        <w:tabs>
          <w:tab w:val="left" w:pos="279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Выводы:</w:t>
      </w:r>
    </w:p>
    <w:p w:rsidR="005A09CA" w:rsidRPr="00163C07" w:rsidRDefault="005A09CA" w:rsidP="005A09CA">
      <w:pPr>
        <w:tabs>
          <w:tab w:val="left" w:pos="279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Все выпускники 11 класса успешно сдали русский язык и математику базового </w:t>
      </w:r>
      <w:r>
        <w:rPr>
          <w:rFonts w:ascii="Times New Roman" w:hAnsi="Times New Roman" w:cs="Times New Roman"/>
          <w:sz w:val="26"/>
          <w:szCs w:val="26"/>
        </w:rPr>
        <w:t xml:space="preserve">и профильного </w:t>
      </w:r>
      <w:r w:rsidRPr="00163C07">
        <w:rPr>
          <w:rFonts w:ascii="Times New Roman" w:hAnsi="Times New Roman" w:cs="Times New Roman"/>
          <w:sz w:val="26"/>
          <w:szCs w:val="26"/>
        </w:rPr>
        <w:t xml:space="preserve">уровня. Это </w:t>
      </w:r>
      <w:r>
        <w:rPr>
          <w:rFonts w:ascii="Times New Roman" w:hAnsi="Times New Roman" w:cs="Times New Roman"/>
          <w:sz w:val="26"/>
          <w:szCs w:val="26"/>
        </w:rPr>
        <w:t xml:space="preserve">позволило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им  </w:t>
      </w:r>
      <w:r w:rsidRPr="00163C07">
        <w:rPr>
          <w:rFonts w:ascii="Times New Roman" w:hAnsi="Times New Roman" w:cs="Times New Roman"/>
          <w:sz w:val="26"/>
          <w:szCs w:val="26"/>
        </w:rPr>
        <w:t>получить</w:t>
      </w:r>
      <w:proofErr w:type="gramEnd"/>
      <w:r w:rsidRPr="00163C07">
        <w:rPr>
          <w:rFonts w:ascii="Times New Roman" w:hAnsi="Times New Roman" w:cs="Times New Roman"/>
          <w:sz w:val="26"/>
          <w:szCs w:val="26"/>
        </w:rPr>
        <w:t xml:space="preserve"> аттестаты о среднем образовании</w:t>
      </w:r>
    </w:p>
    <w:p w:rsidR="005A09CA" w:rsidRPr="00163C07" w:rsidRDefault="005A09CA" w:rsidP="005A09CA">
      <w:pPr>
        <w:tabs>
          <w:tab w:val="left" w:pos="279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Рекомендации:</w:t>
      </w:r>
    </w:p>
    <w:p w:rsidR="005A09CA" w:rsidRPr="00163C07" w:rsidRDefault="005A09CA" w:rsidP="005A09CA">
      <w:pPr>
        <w:pStyle w:val="af6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kern w:val="1"/>
          <w:sz w:val="26"/>
          <w:szCs w:val="26"/>
        </w:rPr>
      </w:pPr>
      <w:r w:rsidRPr="00163C07">
        <w:rPr>
          <w:rFonts w:ascii="Times New Roman" w:hAnsi="Times New Roman" w:cs="Times New Roman"/>
          <w:kern w:val="1"/>
          <w:sz w:val="26"/>
          <w:szCs w:val="26"/>
        </w:rPr>
        <w:t>В 201</w:t>
      </w:r>
      <w:r>
        <w:rPr>
          <w:rFonts w:ascii="Times New Roman" w:hAnsi="Times New Roman" w:cs="Times New Roman"/>
          <w:kern w:val="1"/>
          <w:sz w:val="26"/>
          <w:szCs w:val="26"/>
        </w:rPr>
        <w:t>9-2020</w:t>
      </w:r>
      <w:r w:rsidRPr="00163C07">
        <w:rPr>
          <w:rFonts w:ascii="Times New Roman" w:hAnsi="Times New Roman" w:cs="Times New Roman"/>
          <w:kern w:val="1"/>
          <w:sz w:val="26"/>
          <w:szCs w:val="26"/>
        </w:rPr>
        <w:t xml:space="preserve"> учебном году следует вести подготовку по сдаваемым предметам более эффективно, обращая особое внимание на индивидуальную работу. с выпускниками.</w:t>
      </w:r>
    </w:p>
    <w:p w:rsidR="005A09CA" w:rsidRPr="00163C07" w:rsidRDefault="005A09CA" w:rsidP="005A09CA">
      <w:pPr>
        <w:pStyle w:val="af6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63C07">
        <w:rPr>
          <w:rFonts w:ascii="Times New Roman" w:hAnsi="Times New Roman" w:cs="Times New Roman"/>
          <w:kern w:val="1"/>
          <w:sz w:val="26"/>
          <w:szCs w:val="26"/>
        </w:rPr>
        <w:t>Активизировать разъяснительную работу с выпускниками и их родителями о более определенном выборе предметов на сдачу ЕГЭ по выбору</w:t>
      </w:r>
    </w:p>
    <w:p w:rsidR="005A09CA" w:rsidRPr="00163C07" w:rsidRDefault="005A09CA" w:rsidP="005A09CA">
      <w:pPr>
        <w:pStyle w:val="af6"/>
        <w:suppressAutoHyphens/>
        <w:autoSpaceDE w:val="0"/>
        <w:autoSpaceDN w:val="0"/>
        <w:adjustRightInd w:val="0"/>
        <w:spacing w:after="0" w:line="100" w:lineRule="atLeast"/>
        <w:jc w:val="both"/>
        <w:rPr>
          <w:rStyle w:val="a6"/>
          <w:i w:val="0"/>
          <w:iCs w:val="0"/>
          <w:sz w:val="26"/>
          <w:szCs w:val="26"/>
          <w:shd w:val="clear" w:color="auto" w:fill="FFFFFF"/>
        </w:rPr>
      </w:pPr>
    </w:p>
    <w:p w:rsidR="005A09CA" w:rsidRPr="00163C07" w:rsidRDefault="005A09CA" w:rsidP="005A09CA">
      <w:pPr>
        <w:pStyle w:val="af6"/>
        <w:suppressAutoHyphens/>
        <w:autoSpaceDE w:val="0"/>
        <w:autoSpaceDN w:val="0"/>
        <w:adjustRightInd w:val="0"/>
        <w:spacing w:after="0" w:line="100" w:lineRule="atLeast"/>
        <w:jc w:val="both"/>
        <w:rPr>
          <w:rStyle w:val="a6"/>
          <w:i w:val="0"/>
          <w:iCs w:val="0"/>
          <w:sz w:val="26"/>
          <w:szCs w:val="26"/>
          <w:shd w:val="clear" w:color="auto" w:fill="FFFFFF"/>
        </w:rPr>
      </w:pP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16" w:name="_Toc517854888"/>
      <w:r w:rsidRPr="00163C07">
        <w:rPr>
          <w:rStyle w:val="a6"/>
          <w:b/>
          <w:color w:val="000000" w:themeColor="text1"/>
          <w:u w:val="single"/>
          <w:shd w:val="clear" w:color="auto" w:fill="FFFFFF"/>
        </w:rPr>
        <w:t>5.3</w:t>
      </w:r>
      <w:r w:rsidRPr="00163C07">
        <w:rPr>
          <w:rStyle w:val="a6"/>
          <w:color w:val="000000" w:themeColor="text1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</w:t>
      </w:r>
      <w:proofErr w:type="gramStart"/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proofErr w:type="gramEnd"/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сентября 2018 года школа стала работать над реализацией направления </w:t>
      </w:r>
      <w:r w:rsidRPr="003465C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«Семейные ценности как важное звено духовно-нравственного воспитания личности»</w:t>
      </w: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основными целями которого являются: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1.Создание условий для формирования отношения к семье как к высшей ценности человека, пропаганда духовно-нравственных семейных традиций и базовых ценностей.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2.Совершенствование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5A09CA" w:rsidRPr="003465C1" w:rsidRDefault="005A09CA" w:rsidP="005A09CA">
      <w:pPr>
        <w:widowControl w:val="0"/>
        <w:suppressAutoHyphens/>
        <w:spacing w:after="0" w:line="240" w:lineRule="auto"/>
        <w:ind w:left="-284" w:firstLine="284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A09CA" w:rsidRPr="003465C1" w:rsidRDefault="005A09CA" w:rsidP="005A09CA">
      <w:pPr>
        <w:widowControl w:val="0"/>
        <w:suppressAutoHyphens/>
        <w:spacing w:after="0" w:line="240" w:lineRule="auto"/>
        <w:ind w:left="-284" w:firstLine="284"/>
        <w:jc w:val="both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3465C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</w:t>
      </w:r>
      <w:r w:rsidRPr="003465C1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Для реализации поставленных целей были сформулированы следующие задачи воспитательной деятельности: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Организация воспитательной работы, направленной на формирование семейных ценностей. Способствовать формированию бережного отношения к семейным традициям и реликвиям, расширению знаний о семейных ценностях, правилах взаимоотношения;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- Совершенствование системы воспитательной работы в классных коллективах; 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- Приобщение школьников к ведущим духовным ценностям своего народа, к его национальной культуре, языку, традициям и обычаям;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- 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Создать условия для выстраивания системы воспитания в школе на основе </w:t>
      </w:r>
      <w:proofErr w:type="spellStart"/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гуманизации</w:t>
      </w:r>
      <w:proofErr w:type="spellEnd"/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личностно-ориентированного подхода в обучении и воспитании школьников.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Развитие коммуникативных умений педагогов, работать в системе «учитель – ученик - родитель».</w:t>
      </w:r>
    </w:p>
    <w:p w:rsidR="005A09CA" w:rsidRPr="003465C1" w:rsidRDefault="005A09CA" w:rsidP="005A09C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3465C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Реализация этих целей и задач предполагает: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Знание моральных норм и правил нравственного поведения, в том числе нравственных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 Создание благоприятных условий и возможностей для полноценного развития личности, для охраны здоровья и жизни детей;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Освоение и использование в практической деятельности новых педагогических технологий и методик воспитательной работы;</w:t>
      </w:r>
    </w:p>
    <w:p w:rsidR="005A09CA" w:rsidRPr="003465C1" w:rsidRDefault="005A09CA" w:rsidP="005A09C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465C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Координация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p w:rsidR="005A09CA" w:rsidRPr="003465C1" w:rsidRDefault="005A09CA" w:rsidP="005A09C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A09CA" w:rsidRPr="003465C1" w:rsidRDefault="005A09CA" w:rsidP="005A09CA">
      <w:pPr>
        <w:widowControl w:val="0"/>
        <w:suppressAutoHyphens/>
        <w:spacing w:after="0" w:line="240" w:lineRule="auto"/>
        <w:ind w:left="-284" w:firstLine="284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65C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Система воспитания выстраивается на основе интересов и собственного выбора учеников с опорой на следующие виды деятельности: познавательную, спортивно-творческую, коммуникативную, досуговую, общественно-организаторскую, трудовую и нравственно-патриотическую. Гуманистический характер образования предполагает реализацию воспитательных задач на каждом учебном занятии, создание воспитывающей среды во внеурочное время, построение системы внеклассной работы, нацеленной на духовное развитие личности каждого воспитанника. Основные подходы в организации воспитательного процесса – системный, </w:t>
      </w:r>
      <w:proofErr w:type="spellStart"/>
      <w:r w:rsidRPr="003465C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деятельностный</w:t>
      </w:r>
      <w:proofErr w:type="spellEnd"/>
      <w:r w:rsidRPr="003465C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и личностно-ориентированный.</w:t>
      </w:r>
    </w:p>
    <w:p w:rsidR="005A09CA" w:rsidRDefault="005A09CA" w:rsidP="005A09CA">
      <w:pPr>
        <w:widowControl w:val="0"/>
        <w:suppressAutoHyphens/>
        <w:spacing w:after="0" w:line="240" w:lineRule="auto"/>
        <w:ind w:left="-284" w:firstLine="284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3465C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Педагогический коллектив опирается на современные психолого-педагогические исследования, доказывающие, что успех в профессиональной деятельности прежде всего зависит от развития мотивационной сферы личности, а не от суммы знаний или выработанных умений и навыков. Мероприятия, проводимые в течение учебного года, </w:t>
      </w:r>
      <w:r w:rsidRPr="003465C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:rsidR="005A09CA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                              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                          </w:t>
      </w:r>
      <w:r w:rsidRPr="00873856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Дополнительное образование в школе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      </w:t>
      </w: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 образовательной системе школы функционирует учреждение дополнительного образования – Дом детского творчества.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Важнейшим элементом структуры дополнительного образования являются школьные кружки: «Умники и Умницы», «Здоровей - ка», «Я познаю мир», «Читай – ка», спортивная секция баскетбола, краеведческий кружок «История родного края», которые развивают и поддерживают интерес учащихся к деятельности определенного направления, дают возможность расширить и углубить знания и умения, полученные в процессе учебы. Кроме того, </w:t>
      </w:r>
      <w:proofErr w:type="spellStart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разнопрофильность</w:t>
      </w:r>
      <w:proofErr w:type="spellEnd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кружков создает условия для разностороннего развития личности.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Дополнительное образование дает глубокий эмоциональный заряд, который подкрепляется видимым результатом: готовая поделка, сыгранная роль, участие в выставке, концерте, соревновании и т.д.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Задачи, решаемые коллективом педагогов школы, работающих в системе дополнительного образования следующие: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 Развитие у обучающихся мотивации к познанию и творчеству;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2. Создание условий для творческой реализации;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3. Интеллектуальное духовное развитие личности ребенка;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4. Профилактика асоциального поведения;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5. Приобщение учащихся к общечеловеческим ценностям;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6. Создание условий для социального, культурного и профессионального самоопределения.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7. Формирование и закрепление традиций школы.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A09CA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</w:t>
      </w:r>
      <w:r w:rsidRPr="00873856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Школьные детские объединения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      </w:t>
      </w: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 школе продолжает функционировать отряд юнармейцев «</w:t>
      </w:r>
      <w:proofErr w:type="spellStart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Пушкинцы</w:t>
      </w:r>
      <w:proofErr w:type="spellEnd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» под руководством учителя физической культуры </w:t>
      </w:r>
      <w:proofErr w:type="spellStart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Корешкова</w:t>
      </w:r>
      <w:proofErr w:type="spellEnd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Михаила Анатольевича. В 2017 году школа в составе 15 обучающихся вступила в ряды </w:t>
      </w:r>
      <w:proofErr w:type="spellStart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Юнармии</w:t>
      </w:r>
      <w:proofErr w:type="spellEnd"/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которое организовано Штабом Юнармейского движения при поддержке Управления образования Тверской области «Калининский район». 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В 2016 году было создано и продолжает свою работу школьное лесничество под руководством учителя биологии и химии Ильяшенко Татьяны Николаевны «Юные друзья леса», которое является участником проекта «Академия леса. Ребята, состоящие в данном лесничестве, активно принимают участие во всех мероприятиях данного проекта: 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- участие в ежегодном Региональном слете школьных лесничеств Тверской области;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- организация занятий, связанных с охраной леса, с сотрудниками областной станции юннатов;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участие в ежегодном заседании научного общества «Росток»;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организация встреч с лесниками, изготовление кормушек для птиц, посадка деревьев </w:t>
      </w: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и т.д. 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31 октября 2018 года школьное лесничество приняло участие во Всероссийской акции «Живи, лес!»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A09CA" w:rsidRPr="00595319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</w:t>
      </w:r>
      <w:r w:rsidRPr="0059531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Организация всей воспитательной работы осуществляется классными руководителями, деятельность которых координирует и направляет заместитель директора по воспитательной работе, он же обеспечивает методическое содержание внеклассной работы. </w:t>
      </w:r>
    </w:p>
    <w:p w:rsidR="005A09CA" w:rsidRPr="00595319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59531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Перечень функциональных обязанностей классного руководителя многообразен. Он включает глубокое знакомство с особенностями личности каждого ученика, представление о зонах его ближайшего развития, знание семейной ситуации, анализ учебной деятельности, своевременную корректировку личности, создание сплоченного классного коллектива, проведение традиционных и нетрадиционных мероприятий, организацию экскурсионной работы, планирование работы на год и т.д.</w:t>
      </w:r>
    </w:p>
    <w:p w:rsidR="005A09CA" w:rsidRPr="00595319" w:rsidRDefault="005A09CA" w:rsidP="005A09C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59531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Педагоги школы добиваются, чтобы школа стала местом, где дети находили бы понимание, внимание, уважение, шли на занятия с желанием, реализовывали свои возможности, раскрывали свои таланты.</w:t>
      </w:r>
      <w:r w:rsidRPr="0059531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</w:p>
    <w:p w:rsidR="005A09CA" w:rsidRDefault="005A09CA" w:rsidP="005A09C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59531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      Результативность работы педагогов отражается не только в участии, но и в победе обучающихся школы в предметных олимпиадах, конкурсах и других мероприятиях.</w:t>
      </w:r>
    </w:p>
    <w:p w:rsidR="005A09CA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</w:p>
    <w:p w:rsidR="005A09CA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</w:p>
    <w:p w:rsidR="005A09CA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</w:p>
    <w:p w:rsidR="005A09CA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</w:p>
    <w:p w:rsidR="005A09CA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</w:p>
    <w:p w:rsidR="005A09CA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</w:p>
    <w:p w:rsidR="005A09CA" w:rsidRPr="00873856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  <w:r w:rsidRPr="008738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>Участие МОУ «Пушкинская СОШ»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</w:pPr>
      <w:r w:rsidRPr="008738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>в окружных, районных, областных мероприятиях</w:t>
      </w:r>
    </w:p>
    <w:p w:rsidR="005A09CA" w:rsidRPr="00595319" w:rsidRDefault="005A09CA" w:rsidP="005A09C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8738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>в 2018</w:t>
      </w: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 xml:space="preserve"> – 2019 учебном </w:t>
      </w:r>
      <w:r w:rsidRPr="008738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>году</w:t>
      </w:r>
    </w:p>
    <w:p w:rsidR="005A09CA" w:rsidRPr="00F055A4" w:rsidRDefault="005A09CA" w:rsidP="005A09CA">
      <w:pPr>
        <w:rPr>
          <w:rFonts w:ascii="Times New Roman" w:hAnsi="Times New Roman" w:cs="Times New Roman"/>
          <w:sz w:val="28"/>
          <w:szCs w:val="28"/>
        </w:rPr>
      </w:pPr>
      <w:r w:rsidRPr="00F055A4">
        <w:rPr>
          <w:rFonts w:ascii="Times New Roman" w:hAnsi="Times New Roman" w:cs="Times New Roman"/>
          <w:sz w:val="28"/>
          <w:szCs w:val="28"/>
        </w:rPr>
        <w:t>В сентябре наша школа стала победителем областной выставки «Урожай – 2018» и была награждена дипломом и кубком «Победитель областной выставки «Урожай».</w:t>
      </w: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7 класса,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Элеонора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Любовь, заняли вторые места в районном конкурсе рисунков «Мой любимый учитель», проходившем в ноябре 2018 года.</w:t>
      </w: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место заняла наша команда девочек в соревнованиях по баскетболу,</w:t>
      </w:r>
      <w:r w:rsidRPr="00B42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проходивших в ноябре 2018 года, на первенство Калининского района среди девушек 2004 – 2006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г.рождения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09CA" w:rsidRPr="008764D2" w:rsidRDefault="005A09CA" w:rsidP="005A09CA">
      <w:pPr>
        <w:rPr>
          <w:rFonts w:ascii="Times New Roman" w:hAnsi="Times New Roman" w:cs="Times New Roman"/>
          <w:sz w:val="28"/>
          <w:szCs w:val="28"/>
        </w:rPr>
      </w:pPr>
      <w:r w:rsidRPr="008764D2">
        <w:rPr>
          <w:rFonts w:ascii="Times New Roman" w:hAnsi="Times New Roman" w:cs="Times New Roman"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 xml:space="preserve"> 2018 год – школе объявлена</w:t>
      </w:r>
      <w:r w:rsidRPr="008764D2">
        <w:rPr>
          <w:rFonts w:ascii="Times New Roman" w:hAnsi="Times New Roman" w:cs="Times New Roman"/>
          <w:sz w:val="28"/>
          <w:szCs w:val="28"/>
        </w:rPr>
        <w:t xml:space="preserve"> благодарность</w:t>
      </w:r>
      <w:r>
        <w:rPr>
          <w:rFonts w:ascii="Times New Roman" w:hAnsi="Times New Roman" w:cs="Times New Roman"/>
          <w:sz w:val="28"/>
          <w:szCs w:val="28"/>
        </w:rPr>
        <w:t xml:space="preserve"> (учитель биологии Ильяшенко Т.Н.)</w:t>
      </w:r>
      <w:r w:rsidRPr="008764D2">
        <w:rPr>
          <w:rFonts w:ascii="Times New Roman" w:hAnsi="Times New Roman" w:cs="Times New Roman"/>
          <w:sz w:val="28"/>
          <w:szCs w:val="28"/>
        </w:rPr>
        <w:t xml:space="preserve"> за содействие в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D2">
        <w:rPr>
          <w:rFonts w:ascii="Times New Roman" w:hAnsi="Times New Roman" w:cs="Times New Roman"/>
          <w:sz w:val="28"/>
          <w:szCs w:val="28"/>
        </w:rPr>
        <w:t>экоурока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Pr="008764D2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йского экологического</w:t>
      </w:r>
      <w:r w:rsidRPr="008764D2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64D2">
        <w:rPr>
          <w:rFonts w:ascii="Times New Roman" w:hAnsi="Times New Roman" w:cs="Times New Roman"/>
          <w:sz w:val="28"/>
          <w:szCs w:val="28"/>
        </w:rPr>
        <w:t xml:space="preserve"> «Подарок Черному морю»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9CA" w:rsidRPr="008764D2" w:rsidRDefault="005A09CA" w:rsidP="005A09CA">
      <w:pPr>
        <w:rPr>
          <w:rFonts w:ascii="Times New Roman" w:hAnsi="Times New Roman" w:cs="Times New Roman"/>
          <w:sz w:val="28"/>
          <w:szCs w:val="28"/>
        </w:rPr>
      </w:pPr>
      <w:r w:rsidRPr="008764D2">
        <w:rPr>
          <w:rFonts w:ascii="Times New Roman" w:hAnsi="Times New Roman" w:cs="Times New Roman"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 xml:space="preserve"> 2018 год – школе объявлена</w:t>
      </w:r>
      <w:r w:rsidRPr="008764D2">
        <w:rPr>
          <w:rFonts w:ascii="Times New Roman" w:hAnsi="Times New Roman" w:cs="Times New Roman"/>
          <w:sz w:val="28"/>
          <w:szCs w:val="28"/>
        </w:rPr>
        <w:t xml:space="preserve"> благодарность</w:t>
      </w:r>
      <w:r>
        <w:rPr>
          <w:rFonts w:ascii="Times New Roman" w:hAnsi="Times New Roman" w:cs="Times New Roman"/>
          <w:sz w:val="28"/>
          <w:szCs w:val="28"/>
        </w:rPr>
        <w:t xml:space="preserve"> (учитель биологии Ильяшенко Т.Н.)</w:t>
      </w:r>
      <w:r w:rsidRPr="008764D2">
        <w:rPr>
          <w:rFonts w:ascii="Times New Roman" w:hAnsi="Times New Roman" w:cs="Times New Roman"/>
          <w:sz w:val="28"/>
          <w:szCs w:val="28"/>
        </w:rPr>
        <w:t xml:space="preserve"> за содействие в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D2">
        <w:rPr>
          <w:rFonts w:ascii="Times New Roman" w:hAnsi="Times New Roman" w:cs="Times New Roman"/>
          <w:sz w:val="28"/>
          <w:szCs w:val="28"/>
        </w:rPr>
        <w:t>экоурока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Pr="00876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Всероссийского экологического</w:t>
      </w:r>
      <w:r w:rsidRPr="008764D2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64D2">
        <w:rPr>
          <w:rFonts w:ascii="Times New Roman" w:hAnsi="Times New Roman" w:cs="Times New Roman"/>
          <w:sz w:val="28"/>
          <w:szCs w:val="28"/>
        </w:rPr>
        <w:t xml:space="preserve"> «Сохранение редких видов животных и растений»</w:t>
      </w: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Лахтина Анна, обучающаяся 8 класса,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в муниципальной</w:t>
      </w:r>
      <w:r w:rsidRPr="008764D2">
        <w:rPr>
          <w:rFonts w:ascii="Times New Roman" w:hAnsi="Times New Roman" w:cs="Times New Roman"/>
          <w:sz w:val="28"/>
          <w:szCs w:val="28"/>
        </w:rPr>
        <w:t xml:space="preserve"> всеро</w:t>
      </w:r>
      <w:r>
        <w:rPr>
          <w:rFonts w:ascii="Times New Roman" w:hAnsi="Times New Roman" w:cs="Times New Roman"/>
          <w:sz w:val="28"/>
          <w:szCs w:val="28"/>
        </w:rPr>
        <w:t>ссийской олимпиаде</w:t>
      </w:r>
      <w:r w:rsidRPr="008764D2">
        <w:rPr>
          <w:rFonts w:ascii="Times New Roman" w:hAnsi="Times New Roman" w:cs="Times New Roman"/>
          <w:sz w:val="28"/>
          <w:szCs w:val="28"/>
        </w:rPr>
        <w:t xml:space="preserve"> по экологии</w:t>
      </w:r>
      <w:r>
        <w:rPr>
          <w:rFonts w:ascii="Times New Roman" w:hAnsi="Times New Roman" w:cs="Times New Roman"/>
          <w:sz w:val="28"/>
          <w:szCs w:val="28"/>
        </w:rPr>
        <w:t>, проходившей в декабре 2018 года.</w:t>
      </w: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январе 2019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Вероника, обучающаяся 8 класса, стала призером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3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место) в региональном этапе Всероссийского конкурса «Моя малая Родина: природа, культура, этнос» в номинации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экологические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2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в районном конкурсе рисунков «Открытка для папы», который проходил в феврале 2019 года, заняла обучающаяся 7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Элеонора.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2019 год. </w:t>
      </w:r>
      <w:r w:rsidRPr="00F0230D">
        <w:rPr>
          <w:rFonts w:ascii="Times New Roman" w:hAnsi="Times New Roman" w:cs="Times New Roman"/>
          <w:sz w:val="28"/>
          <w:szCs w:val="28"/>
        </w:rPr>
        <w:t>За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в областном</w:t>
      </w:r>
      <w:r w:rsidRPr="00F0230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е творческих работ обучающихся </w:t>
      </w:r>
      <w:r w:rsidRPr="00F0230D">
        <w:rPr>
          <w:rFonts w:ascii="Times New Roman" w:hAnsi="Times New Roman" w:cs="Times New Roman"/>
          <w:sz w:val="28"/>
          <w:szCs w:val="28"/>
        </w:rPr>
        <w:t>«Зеркало природы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0230D">
        <w:rPr>
          <w:rFonts w:ascii="Times New Roman" w:hAnsi="Times New Roman" w:cs="Times New Roman"/>
          <w:sz w:val="28"/>
          <w:szCs w:val="28"/>
        </w:rPr>
        <w:t>2019»были</w:t>
      </w:r>
      <w:proofErr w:type="gramEnd"/>
      <w:r w:rsidRPr="00F0230D">
        <w:rPr>
          <w:rFonts w:ascii="Times New Roman" w:hAnsi="Times New Roman" w:cs="Times New Roman"/>
          <w:sz w:val="28"/>
          <w:szCs w:val="28"/>
        </w:rPr>
        <w:t xml:space="preserve"> награждены свидетельствами: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230D">
        <w:rPr>
          <w:rFonts w:ascii="Times New Roman" w:hAnsi="Times New Roman" w:cs="Times New Roman"/>
          <w:sz w:val="28"/>
          <w:szCs w:val="28"/>
        </w:rPr>
        <w:t>Насачева</w:t>
      </w:r>
      <w:proofErr w:type="spellEnd"/>
      <w:r w:rsidRPr="00F0230D">
        <w:rPr>
          <w:rFonts w:ascii="Times New Roman" w:hAnsi="Times New Roman" w:cs="Times New Roman"/>
          <w:sz w:val="28"/>
          <w:szCs w:val="28"/>
        </w:rPr>
        <w:t xml:space="preserve"> Люба – 7 класс</w:t>
      </w:r>
    </w:p>
    <w:p w:rsidR="005A09CA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230D">
        <w:rPr>
          <w:rFonts w:ascii="Times New Roman" w:hAnsi="Times New Roman" w:cs="Times New Roman"/>
          <w:sz w:val="28"/>
          <w:szCs w:val="28"/>
        </w:rPr>
        <w:t>Клеутина</w:t>
      </w:r>
      <w:proofErr w:type="spellEnd"/>
      <w:r w:rsidRPr="00F0230D">
        <w:rPr>
          <w:rFonts w:ascii="Times New Roman" w:hAnsi="Times New Roman" w:cs="Times New Roman"/>
          <w:sz w:val="28"/>
          <w:szCs w:val="28"/>
        </w:rPr>
        <w:t xml:space="preserve"> Вероника – 8класс</w:t>
      </w:r>
    </w:p>
    <w:p w:rsidR="005A09CA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9CA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2019 год - третье место в районном конкурсе исполнителей частушек «Завалинка» заняли следующие наши ребята: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30D">
        <w:rPr>
          <w:rFonts w:ascii="Times New Roman" w:hAnsi="Times New Roman" w:cs="Times New Roman"/>
          <w:sz w:val="28"/>
          <w:szCs w:val="28"/>
        </w:rPr>
        <w:t>Игнатьев Антон</w:t>
      </w:r>
      <w:r>
        <w:rPr>
          <w:rFonts w:ascii="Times New Roman" w:hAnsi="Times New Roman" w:cs="Times New Roman"/>
          <w:sz w:val="28"/>
          <w:szCs w:val="28"/>
        </w:rPr>
        <w:t xml:space="preserve"> – 3 класс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30D">
        <w:rPr>
          <w:rFonts w:ascii="Times New Roman" w:hAnsi="Times New Roman" w:cs="Times New Roman"/>
          <w:sz w:val="28"/>
          <w:szCs w:val="28"/>
        </w:rPr>
        <w:t>Куропаткина Милена</w:t>
      </w:r>
      <w:r>
        <w:rPr>
          <w:rFonts w:ascii="Times New Roman" w:hAnsi="Times New Roman" w:cs="Times New Roman"/>
          <w:sz w:val="28"/>
          <w:szCs w:val="28"/>
        </w:rPr>
        <w:t xml:space="preserve"> – 2 класс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30D">
        <w:rPr>
          <w:rFonts w:ascii="Times New Roman" w:hAnsi="Times New Roman" w:cs="Times New Roman"/>
          <w:sz w:val="28"/>
          <w:szCs w:val="28"/>
        </w:rPr>
        <w:t>Пронина Яна</w:t>
      </w:r>
      <w:r>
        <w:rPr>
          <w:rFonts w:ascii="Times New Roman" w:hAnsi="Times New Roman" w:cs="Times New Roman"/>
          <w:sz w:val="28"/>
          <w:szCs w:val="28"/>
        </w:rPr>
        <w:t xml:space="preserve"> – 2 класс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230D">
        <w:rPr>
          <w:rFonts w:ascii="Times New Roman" w:hAnsi="Times New Roman" w:cs="Times New Roman"/>
          <w:sz w:val="28"/>
          <w:szCs w:val="28"/>
        </w:rPr>
        <w:t>Шукурова</w:t>
      </w:r>
      <w:proofErr w:type="spellEnd"/>
      <w:r w:rsidRPr="00F0230D">
        <w:rPr>
          <w:rFonts w:ascii="Times New Roman" w:hAnsi="Times New Roman" w:cs="Times New Roman"/>
          <w:sz w:val="28"/>
          <w:szCs w:val="28"/>
        </w:rPr>
        <w:t xml:space="preserve"> Эля</w:t>
      </w:r>
      <w:r>
        <w:rPr>
          <w:rFonts w:ascii="Times New Roman" w:hAnsi="Times New Roman" w:cs="Times New Roman"/>
          <w:sz w:val="28"/>
          <w:szCs w:val="28"/>
        </w:rPr>
        <w:t xml:space="preserve"> – 7 класс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230D">
        <w:rPr>
          <w:rFonts w:ascii="Times New Roman" w:hAnsi="Times New Roman" w:cs="Times New Roman"/>
          <w:sz w:val="28"/>
          <w:szCs w:val="28"/>
        </w:rPr>
        <w:t>Капурина</w:t>
      </w:r>
      <w:proofErr w:type="spellEnd"/>
      <w:r w:rsidRPr="00F0230D">
        <w:rPr>
          <w:rFonts w:ascii="Times New Roman" w:hAnsi="Times New Roman" w:cs="Times New Roman"/>
          <w:sz w:val="28"/>
          <w:szCs w:val="28"/>
        </w:rPr>
        <w:t xml:space="preserve"> Настя</w:t>
      </w:r>
      <w:r>
        <w:rPr>
          <w:rFonts w:ascii="Times New Roman" w:hAnsi="Times New Roman" w:cs="Times New Roman"/>
          <w:sz w:val="28"/>
          <w:szCs w:val="28"/>
        </w:rPr>
        <w:t xml:space="preserve"> – 8 класс</w:t>
      </w:r>
    </w:p>
    <w:p w:rsidR="005A09CA" w:rsidRPr="00F0230D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30D">
        <w:rPr>
          <w:rFonts w:ascii="Times New Roman" w:hAnsi="Times New Roman" w:cs="Times New Roman"/>
          <w:sz w:val="28"/>
          <w:szCs w:val="28"/>
        </w:rPr>
        <w:t>Куликова Настя</w:t>
      </w:r>
      <w:r>
        <w:rPr>
          <w:rFonts w:ascii="Times New Roman" w:hAnsi="Times New Roman" w:cs="Times New Roman"/>
          <w:sz w:val="28"/>
          <w:szCs w:val="28"/>
        </w:rPr>
        <w:t xml:space="preserve"> – 8 класс</w:t>
      </w:r>
    </w:p>
    <w:p w:rsidR="005A09CA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2019 год. Карпов Артем, обучающийся </w:t>
      </w:r>
      <w:r w:rsidRPr="001957AA">
        <w:rPr>
          <w:rFonts w:ascii="Times New Roman" w:hAnsi="Times New Roman" w:cs="Times New Roman"/>
          <w:sz w:val="28"/>
          <w:szCs w:val="28"/>
        </w:rPr>
        <w:t>5 класс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195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957AA">
        <w:rPr>
          <w:rFonts w:ascii="Times New Roman" w:hAnsi="Times New Roman" w:cs="Times New Roman"/>
          <w:sz w:val="28"/>
          <w:szCs w:val="28"/>
        </w:rPr>
        <w:t>ринял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957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региональном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заочном</w:t>
      </w:r>
      <w:r w:rsidRPr="001957AA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957AA">
        <w:rPr>
          <w:rFonts w:ascii="Times New Roman" w:hAnsi="Times New Roman" w:cs="Times New Roman"/>
          <w:bCs/>
          <w:sz w:val="28"/>
          <w:szCs w:val="28"/>
        </w:rPr>
        <w:t xml:space="preserve"> «Экологические проблемы родного края»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57AA">
        <w:rPr>
          <w:rFonts w:ascii="Times New Roman" w:hAnsi="Times New Roman" w:cs="Times New Roman"/>
          <w:sz w:val="28"/>
          <w:szCs w:val="28"/>
        </w:rPr>
        <w:t>и получил сертификат</w:t>
      </w:r>
      <w:r>
        <w:rPr>
          <w:rFonts w:ascii="Times New Roman" w:hAnsi="Times New Roman" w:cs="Times New Roman"/>
          <w:sz w:val="28"/>
          <w:szCs w:val="28"/>
        </w:rPr>
        <w:t>, а школа – благодарность за участие.</w:t>
      </w:r>
    </w:p>
    <w:p w:rsidR="005A09CA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2019 год. П</w:t>
      </w:r>
      <w:r w:rsidRPr="00B23631">
        <w:rPr>
          <w:rFonts w:ascii="Times New Roman" w:hAnsi="Times New Roman" w:cs="Times New Roman"/>
          <w:sz w:val="28"/>
          <w:szCs w:val="28"/>
        </w:rPr>
        <w:t>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Х районной научно – практической конференции</w:t>
      </w:r>
      <w:r w:rsidRPr="00B23631">
        <w:rPr>
          <w:rFonts w:ascii="Times New Roman" w:hAnsi="Times New Roman" w:cs="Times New Roman"/>
          <w:bCs/>
          <w:sz w:val="28"/>
          <w:szCs w:val="28"/>
        </w:rPr>
        <w:t xml:space="preserve"> «Открываем новые горизонты»</w:t>
      </w:r>
      <w:r w:rsidRPr="00B23631">
        <w:rPr>
          <w:rFonts w:ascii="Times New Roman" w:hAnsi="Times New Roman" w:cs="Times New Roman"/>
          <w:sz w:val="28"/>
          <w:szCs w:val="28"/>
        </w:rPr>
        <w:t xml:space="preserve"> и получили сертификаты:</w:t>
      </w:r>
    </w:p>
    <w:p w:rsidR="005A09CA" w:rsidRPr="00B23631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Лахтина Анна</w:t>
      </w:r>
      <w:r w:rsidRPr="00B236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3631">
        <w:rPr>
          <w:rFonts w:ascii="Times New Roman" w:hAnsi="Times New Roman" w:cs="Times New Roman"/>
          <w:sz w:val="28"/>
          <w:szCs w:val="28"/>
        </w:rPr>
        <w:t>за работу «Музыка в жизни человека»</w:t>
      </w:r>
    </w:p>
    <w:p w:rsidR="005A09CA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23631">
        <w:rPr>
          <w:rFonts w:ascii="Times New Roman" w:hAnsi="Times New Roman" w:cs="Times New Roman"/>
          <w:i/>
          <w:iCs/>
          <w:sz w:val="28"/>
          <w:szCs w:val="28"/>
        </w:rPr>
        <w:t>Клеутина</w:t>
      </w:r>
      <w:proofErr w:type="spellEnd"/>
      <w:r w:rsidRPr="00B23631">
        <w:rPr>
          <w:rFonts w:ascii="Times New Roman" w:hAnsi="Times New Roman" w:cs="Times New Roman"/>
          <w:i/>
          <w:iCs/>
          <w:sz w:val="28"/>
          <w:szCs w:val="28"/>
        </w:rPr>
        <w:t xml:space="preserve"> Вероника </w:t>
      </w:r>
      <w:r w:rsidRPr="00B23631">
        <w:rPr>
          <w:rFonts w:ascii="Times New Roman" w:hAnsi="Times New Roman" w:cs="Times New Roman"/>
          <w:sz w:val="28"/>
          <w:szCs w:val="28"/>
        </w:rPr>
        <w:t>за работу «Народное творчество в моей семье»</w:t>
      </w:r>
    </w:p>
    <w:p w:rsidR="005A09CA" w:rsidRPr="00B23631" w:rsidRDefault="005A09CA" w:rsidP="005A09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 w:rsidRPr="00F055A4">
        <w:rPr>
          <w:rFonts w:ascii="Times New Roman" w:hAnsi="Times New Roman" w:cs="Times New Roman"/>
          <w:sz w:val="28"/>
          <w:szCs w:val="28"/>
        </w:rPr>
        <w:t>В апреле 2019 года школьное лесничество «Юные друзья леса» приняло участие в областном слете школьных лесничеств, где стало призером (4 место) и было награждено дипломом и кубком «Призер областного слета школьных лесничеств»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9C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апреле наши юнармейцы участвовали в</w:t>
      </w:r>
      <w:r w:rsidRPr="00F60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Слете юнармейцев Калининского района,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обучающаяся 8 класса, была награждена грамотой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в игре «Дорогой Великой отечественной войны…»</w:t>
      </w:r>
    </w:p>
    <w:p w:rsidR="005A09CA" w:rsidRPr="00B23631" w:rsidRDefault="005A09CA" w:rsidP="005A09CA">
      <w:pPr>
        <w:rPr>
          <w:rFonts w:ascii="Times New Roman" w:hAnsi="Times New Roman" w:cs="Times New Roman"/>
          <w:sz w:val="28"/>
          <w:szCs w:val="28"/>
        </w:rPr>
      </w:pPr>
      <w:r w:rsidRPr="00B23631">
        <w:rPr>
          <w:rFonts w:ascii="Times New Roman" w:hAnsi="Times New Roman" w:cs="Times New Roman"/>
          <w:sz w:val="28"/>
          <w:szCs w:val="28"/>
        </w:rPr>
        <w:t>За участие в районном смотре Строя и песни «Парад Победы», ко</w:t>
      </w:r>
      <w:r>
        <w:rPr>
          <w:rFonts w:ascii="Times New Roman" w:hAnsi="Times New Roman" w:cs="Times New Roman"/>
          <w:sz w:val="28"/>
          <w:szCs w:val="28"/>
        </w:rPr>
        <w:t xml:space="preserve">торый проходил 6 мая 2019 года, </w:t>
      </w:r>
      <w:r w:rsidRPr="00B23631">
        <w:rPr>
          <w:rFonts w:ascii="Times New Roman" w:hAnsi="Times New Roman" w:cs="Times New Roman"/>
          <w:sz w:val="28"/>
          <w:szCs w:val="28"/>
        </w:rPr>
        <w:t>команда нашей школы была награждена грамотой</w:t>
      </w:r>
      <w:r>
        <w:rPr>
          <w:rFonts w:ascii="Times New Roman" w:hAnsi="Times New Roman" w:cs="Times New Roman"/>
          <w:sz w:val="28"/>
          <w:szCs w:val="28"/>
        </w:rPr>
        <w:t xml:space="preserve"> «За волю к победе».</w:t>
      </w:r>
    </w:p>
    <w:p w:rsidR="005A09CA" w:rsidRPr="001957AA" w:rsidRDefault="005A09CA" w:rsidP="005A0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– май 2019 год. </w:t>
      </w:r>
      <w:r w:rsidRPr="001957AA">
        <w:rPr>
          <w:rFonts w:ascii="Times New Roman" w:hAnsi="Times New Roman" w:cs="Times New Roman"/>
          <w:sz w:val="28"/>
          <w:szCs w:val="28"/>
        </w:rPr>
        <w:t>Школа была награждена дипломом за активное участие в акции</w:t>
      </w:r>
      <w:r>
        <w:rPr>
          <w:rFonts w:ascii="Times New Roman" w:hAnsi="Times New Roman" w:cs="Times New Roman"/>
          <w:sz w:val="28"/>
          <w:szCs w:val="28"/>
        </w:rPr>
        <w:t>, проходившей в рамках</w:t>
      </w:r>
      <w:r w:rsidRPr="001957AA">
        <w:t xml:space="preserve"> </w:t>
      </w:r>
      <w:r w:rsidRPr="001957AA">
        <w:rPr>
          <w:rFonts w:ascii="Times New Roman" w:hAnsi="Times New Roman" w:cs="Times New Roman"/>
          <w:sz w:val="28"/>
          <w:szCs w:val="28"/>
        </w:rPr>
        <w:t>Всероссийс</w:t>
      </w:r>
      <w:r>
        <w:rPr>
          <w:rFonts w:ascii="Times New Roman" w:hAnsi="Times New Roman" w:cs="Times New Roman"/>
          <w:sz w:val="28"/>
          <w:szCs w:val="28"/>
        </w:rPr>
        <w:t>кого экологического</w:t>
      </w:r>
      <w:r w:rsidRPr="001957AA">
        <w:rPr>
          <w:rFonts w:ascii="Times New Roman" w:hAnsi="Times New Roman" w:cs="Times New Roman"/>
          <w:sz w:val="28"/>
          <w:szCs w:val="28"/>
        </w:rPr>
        <w:t xml:space="preserve"> субботник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957AA">
        <w:rPr>
          <w:rFonts w:ascii="Times New Roman" w:hAnsi="Times New Roman" w:cs="Times New Roman"/>
          <w:sz w:val="28"/>
          <w:szCs w:val="28"/>
        </w:rPr>
        <w:t xml:space="preserve"> «Зеленая весна»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738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 xml:space="preserve">Вывод: </w:t>
      </w:r>
      <w:r w:rsidRPr="00873856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можно сказать, что в школе созданы условия для участия во многих олимпиадах, конкурсах, что даёт возможность выбора в соответствии с потребностями и интересами обучающихся. У ребят имеется возможность пополнения портфолио личных достижений, а у классного руководителя есть возможность отслеживания </w:t>
      </w:r>
      <w:r w:rsidRPr="00873856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lastRenderedPageBreak/>
        <w:t>динамики личного роста учащихся.</w:t>
      </w: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5A09CA" w:rsidRPr="00873856" w:rsidRDefault="005A09CA" w:rsidP="005A09C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color w:val="FF0000"/>
          <w:kern w:val="1"/>
          <w:sz w:val="24"/>
          <w:szCs w:val="24"/>
          <w:lang w:eastAsia="hi-IN" w:bidi="hi-IN"/>
        </w:rPr>
      </w:pPr>
    </w:p>
    <w:p w:rsidR="005A09CA" w:rsidRPr="00163C07" w:rsidRDefault="005A09CA" w:rsidP="005A09CA">
      <w:pPr>
        <w:pStyle w:val="2"/>
        <w:spacing w:before="0"/>
        <w:jc w:val="both"/>
        <w:rPr>
          <w:rFonts w:ascii="Times New Roman" w:hAnsi="Times New Roman" w:cs="Times New Roman"/>
          <w:color w:val="000000"/>
        </w:rPr>
      </w:pPr>
      <w:r w:rsidRPr="00163C07">
        <w:rPr>
          <w:rStyle w:val="a6"/>
          <w:color w:val="000000" w:themeColor="text1"/>
          <w:u w:val="single"/>
          <w:shd w:val="clear" w:color="auto" w:fill="FFFFFF"/>
        </w:rPr>
        <w:t xml:space="preserve">  </w:t>
      </w:r>
      <w:bookmarkEnd w:id="16"/>
    </w:p>
    <w:p w:rsidR="005A09CA" w:rsidRPr="00163C07" w:rsidRDefault="005A09CA" w:rsidP="005A09CA">
      <w:pPr>
        <w:pStyle w:val="2"/>
        <w:spacing w:before="0"/>
        <w:rPr>
          <w:rStyle w:val="a6"/>
          <w:b/>
          <w:i w:val="0"/>
          <w:iCs w:val="0"/>
        </w:rPr>
      </w:pPr>
      <w:bookmarkStart w:id="17" w:name="_Toc517854889"/>
      <w:r w:rsidRPr="00163C07">
        <w:rPr>
          <w:rFonts w:ascii="Times New Roman" w:hAnsi="Times New Roman" w:cs="Times New Roman"/>
          <w:color w:val="000000" w:themeColor="text1"/>
        </w:rPr>
        <w:t xml:space="preserve">6. </w:t>
      </w:r>
      <w:r w:rsidRPr="00163C07">
        <w:rPr>
          <w:rStyle w:val="a6"/>
          <w:b/>
          <w:color w:val="000000" w:themeColor="text1"/>
        </w:rPr>
        <w:t xml:space="preserve"> Ближайшие перспективы развития школы.</w:t>
      </w:r>
      <w:bookmarkEnd w:id="17"/>
      <w:r w:rsidRPr="00163C07">
        <w:rPr>
          <w:rStyle w:val="a6"/>
          <w:b/>
          <w:color w:val="000000" w:themeColor="text1"/>
        </w:rPr>
        <w:t xml:space="preserve"> 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Основной целью деятельности педагогического коллектива школы на будущий учебный год будет достижение качества образования не менее 50% в среднем по школе </w:t>
      </w:r>
    </w:p>
    <w:p w:rsidR="005A09CA" w:rsidRPr="00163C07" w:rsidRDefault="005A09CA" w:rsidP="005A0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 Для достижения обозначенного результата необходимо решить следующие задачи: </w:t>
      </w:r>
    </w:p>
    <w:p w:rsidR="005A09CA" w:rsidRPr="009636E0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636E0">
        <w:rPr>
          <w:rFonts w:ascii="Times New Roman" w:hAnsi="Times New Roman" w:cs="Times New Roman"/>
          <w:b/>
          <w:sz w:val="26"/>
          <w:szCs w:val="26"/>
          <w:u w:val="single"/>
        </w:rPr>
        <w:t>Задачи обучения:</w:t>
      </w:r>
    </w:p>
    <w:p w:rsidR="005A09CA" w:rsidRPr="00163C07" w:rsidRDefault="005A09CA" w:rsidP="005A09CA">
      <w:pPr>
        <w:pStyle w:val="af6"/>
        <w:numPr>
          <w:ilvl w:val="0"/>
          <w:numId w:val="26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 состава;</w:t>
      </w:r>
    </w:p>
    <w:p w:rsidR="005A09CA" w:rsidRPr="00163C07" w:rsidRDefault="005A09CA" w:rsidP="005A09CA">
      <w:pPr>
        <w:pStyle w:val="af6"/>
        <w:numPr>
          <w:ilvl w:val="0"/>
          <w:numId w:val="26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Формирование у учащихся целостной картины мира на основе глубоких и всесторонних знаний основ наук;</w:t>
      </w:r>
    </w:p>
    <w:p w:rsidR="005A09CA" w:rsidRPr="00163C07" w:rsidRDefault="005A09CA" w:rsidP="005A09CA">
      <w:pPr>
        <w:pStyle w:val="af6"/>
        <w:numPr>
          <w:ilvl w:val="0"/>
          <w:numId w:val="26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Создание комфортной образовательной среды на основе индивидуальной работы с обучающимися, формирование у них навыков самоконтроля как средства развития личности;</w:t>
      </w:r>
    </w:p>
    <w:p w:rsidR="005A09CA" w:rsidRPr="00163C07" w:rsidRDefault="005A09CA" w:rsidP="005A09CA">
      <w:pPr>
        <w:pStyle w:val="af6"/>
        <w:numPr>
          <w:ilvl w:val="0"/>
          <w:numId w:val="26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Формирование у обучающихся потребности в обучении и саморазвитии;</w:t>
      </w:r>
    </w:p>
    <w:p w:rsidR="005A09CA" w:rsidRPr="00163C07" w:rsidRDefault="005A09CA" w:rsidP="005A09CA">
      <w:pPr>
        <w:pStyle w:val="af6"/>
        <w:numPr>
          <w:ilvl w:val="0"/>
          <w:numId w:val="26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63C07">
        <w:rPr>
          <w:rFonts w:ascii="Times New Roman" w:hAnsi="Times New Roman" w:cs="Times New Roman"/>
          <w:sz w:val="26"/>
          <w:szCs w:val="26"/>
        </w:rPr>
        <w:t>Гуманизация</w:t>
      </w:r>
      <w:proofErr w:type="spellEnd"/>
      <w:r w:rsidRPr="00163C0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63C07">
        <w:rPr>
          <w:rFonts w:ascii="Times New Roman" w:hAnsi="Times New Roman" w:cs="Times New Roman"/>
          <w:sz w:val="26"/>
          <w:szCs w:val="26"/>
        </w:rPr>
        <w:t>гуманитаризация</w:t>
      </w:r>
      <w:proofErr w:type="spellEnd"/>
      <w:r w:rsidRPr="00163C07">
        <w:rPr>
          <w:rFonts w:ascii="Times New Roman" w:hAnsi="Times New Roman" w:cs="Times New Roman"/>
          <w:sz w:val="26"/>
          <w:szCs w:val="26"/>
        </w:rPr>
        <w:t xml:space="preserve"> общеобразовательного процесса.</w:t>
      </w:r>
    </w:p>
    <w:p w:rsidR="005A09CA" w:rsidRPr="009636E0" w:rsidRDefault="005A09CA" w:rsidP="005A09C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636E0">
        <w:rPr>
          <w:rFonts w:ascii="Times New Roman" w:hAnsi="Times New Roman" w:cs="Times New Roman"/>
          <w:b/>
          <w:sz w:val="26"/>
          <w:szCs w:val="26"/>
          <w:u w:val="single"/>
        </w:rPr>
        <w:t>Задачи воспитания:</w:t>
      </w:r>
    </w:p>
    <w:p w:rsidR="005A09CA" w:rsidRPr="00163C07" w:rsidRDefault="005A09CA" w:rsidP="005A09CA">
      <w:pPr>
        <w:pStyle w:val="af6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семье;</w:t>
      </w:r>
    </w:p>
    <w:p w:rsidR="005A09CA" w:rsidRPr="00163C07" w:rsidRDefault="005A09CA" w:rsidP="005A09CA">
      <w:pPr>
        <w:pStyle w:val="af6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Развитие нравственной, физически здоровой личности, способной к творчеству и самоопределению;</w:t>
      </w:r>
    </w:p>
    <w:p w:rsidR="005A09CA" w:rsidRPr="00163C07" w:rsidRDefault="005A09CA" w:rsidP="005A09CA">
      <w:pPr>
        <w:pStyle w:val="af6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Осуществление деятельности, направленной на патриотическое воспитание школьников.</w:t>
      </w:r>
    </w:p>
    <w:p w:rsidR="005A09CA" w:rsidRPr="00163C07" w:rsidRDefault="005A09CA" w:rsidP="005A09CA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63C07">
        <w:rPr>
          <w:rFonts w:ascii="Times New Roman" w:hAnsi="Times New Roman" w:cs="Times New Roman"/>
          <w:sz w:val="26"/>
          <w:szCs w:val="26"/>
          <w:u w:val="single"/>
        </w:rPr>
        <w:t xml:space="preserve">Задачи развития: </w:t>
      </w:r>
    </w:p>
    <w:p w:rsidR="005A09CA" w:rsidRPr="00163C07" w:rsidRDefault="005A09CA" w:rsidP="005A09CA">
      <w:pPr>
        <w:pStyle w:val="af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Усиление общекультурно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163C07">
        <w:rPr>
          <w:rFonts w:ascii="Times New Roman" w:hAnsi="Times New Roman" w:cs="Times New Roman"/>
          <w:sz w:val="26"/>
          <w:szCs w:val="26"/>
        </w:rPr>
        <w:t xml:space="preserve"> направленности общего образования в целях повышения адаптивных возможностей школьников; </w:t>
      </w:r>
    </w:p>
    <w:p w:rsidR="005A09CA" w:rsidRPr="00163C07" w:rsidRDefault="005A09CA" w:rsidP="005A09CA">
      <w:pPr>
        <w:pStyle w:val="af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Совершенствование работы, направленной на сохранение и укрепление здоровья учащихся и привитие им навыков здорового образа жизни; </w:t>
      </w:r>
    </w:p>
    <w:p w:rsidR="005A09CA" w:rsidRPr="00163C07" w:rsidRDefault="005A09CA" w:rsidP="005A09CA">
      <w:pPr>
        <w:pStyle w:val="af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Обеспечения охраны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образования.</w:t>
      </w:r>
    </w:p>
    <w:p w:rsidR="005A09CA" w:rsidRPr="009636E0" w:rsidRDefault="005A09CA" w:rsidP="005A09CA">
      <w:pPr>
        <w:pStyle w:val="af6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636E0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Приоритетные направления работы школы: </w:t>
      </w:r>
    </w:p>
    <w:p w:rsidR="005A09CA" w:rsidRPr="00163C07" w:rsidRDefault="005A09CA" w:rsidP="005A09CA">
      <w:pPr>
        <w:pStyle w:val="af6"/>
        <w:numPr>
          <w:ilvl w:val="1"/>
          <w:numId w:val="14"/>
        </w:numPr>
        <w:tabs>
          <w:tab w:val="clear" w:pos="1440"/>
          <w:tab w:val="left" w:pos="567"/>
          <w:tab w:val="num" w:pos="851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lastRenderedPageBreak/>
        <w:t xml:space="preserve">Развитие благоприятной и мотивирующей на учебу атмосферы в школе, обучение школьников навыкам самоконтроля, самообразования. </w:t>
      </w:r>
    </w:p>
    <w:p w:rsidR="005A09CA" w:rsidRPr="00163C07" w:rsidRDefault="005A09CA" w:rsidP="005A09CA">
      <w:pPr>
        <w:pStyle w:val="af6"/>
        <w:numPr>
          <w:ilvl w:val="1"/>
          <w:numId w:val="14"/>
        </w:numPr>
        <w:tabs>
          <w:tab w:val="clear" w:pos="1440"/>
          <w:tab w:val="left" w:pos="567"/>
          <w:tab w:val="num" w:pos="851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Развитие творческих способностей обучающихся.</w:t>
      </w:r>
    </w:p>
    <w:p w:rsidR="005A09CA" w:rsidRPr="00163C07" w:rsidRDefault="005A09CA" w:rsidP="005A09CA">
      <w:pPr>
        <w:pStyle w:val="af6"/>
        <w:numPr>
          <w:ilvl w:val="1"/>
          <w:numId w:val="14"/>
        </w:numPr>
        <w:tabs>
          <w:tab w:val="clear" w:pos="1440"/>
          <w:tab w:val="left" w:pos="567"/>
          <w:tab w:val="num" w:pos="851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>В процессе обучения внедрение инновационных технологий, способствующих развитию и творческому раскрытию личности ребенка.</w:t>
      </w:r>
    </w:p>
    <w:p w:rsidR="005A09CA" w:rsidRPr="00163C07" w:rsidRDefault="005A09CA" w:rsidP="005A09CA">
      <w:pPr>
        <w:pStyle w:val="af6"/>
        <w:numPr>
          <w:ilvl w:val="1"/>
          <w:numId w:val="14"/>
        </w:numPr>
        <w:tabs>
          <w:tab w:val="clear" w:pos="1440"/>
          <w:tab w:val="left" w:pos="567"/>
          <w:tab w:val="num" w:pos="851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Совершенствование процедуры мониторинга </w:t>
      </w:r>
      <w:proofErr w:type="spellStart"/>
      <w:r w:rsidRPr="00163C07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Pr="00163C07">
        <w:rPr>
          <w:rFonts w:ascii="Times New Roman" w:hAnsi="Times New Roman" w:cs="Times New Roman"/>
          <w:sz w:val="26"/>
          <w:szCs w:val="26"/>
        </w:rPr>
        <w:t xml:space="preserve"> школьников с целью повышения качества образования.</w:t>
      </w:r>
    </w:p>
    <w:p w:rsidR="005A09CA" w:rsidRPr="00163C07" w:rsidRDefault="005A09CA" w:rsidP="005A09CA">
      <w:pPr>
        <w:pStyle w:val="af6"/>
        <w:numPr>
          <w:ilvl w:val="1"/>
          <w:numId w:val="14"/>
        </w:numPr>
        <w:tabs>
          <w:tab w:val="clear" w:pos="1440"/>
          <w:tab w:val="left" w:pos="567"/>
          <w:tab w:val="num" w:pos="851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3C07">
        <w:rPr>
          <w:rFonts w:ascii="Times New Roman" w:hAnsi="Times New Roman" w:cs="Times New Roman"/>
          <w:sz w:val="26"/>
          <w:szCs w:val="26"/>
        </w:rPr>
        <w:t xml:space="preserve">Проведение работы по изучению личностных качеств школьников с цель выявления их индивидуальных особенностей, определения наиболее эффективных форм обучения и воспитания и направленной на сохранение и укрепление здоровья обучающихся и привитие им навыков здорового образа жизни.  </w:t>
      </w:r>
    </w:p>
    <w:p w:rsidR="005A09CA" w:rsidRDefault="005A09CA" w:rsidP="005A09C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5A09CA" w:rsidRDefault="005A09CA" w:rsidP="005A09C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5A09CA" w:rsidRDefault="005A09CA" w:rsidP="005A09C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5A09CA" w:rsidRPr="009636E0" w:rsidRDefault="005A09CA" w:rsidP="005A09C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6"/>
        </w:rPr>
      </w:pPr>
      <w:r w:rsidRPr="009636E0">
        <w:rPr>
          <w:rFonts w:ascii="Times New Roman" w:hAnsi="Times New Roman" w:cs="Times New Roman"/>
          <w:b/>
          <w:sz w:val="40"/>
          <w:szCs w:val="26"/>
        </w:rPr>
        <w:t>Мы благодарны Всем тем, кто выбрал или выберет нашу школу для организации</w:t>
      </w:r>
    </w:p>
    <w:p w:rsidR="005A09CA" w:rsidRDefault="005A09CA" w:rsidP="005A09C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6"/>
        </w:rPr>
      </w:pPr>
      <w:r>
        <w:rPr>
          <w:rFonts w:ascii="Times New Roman" w:hAnsi="Times New Roman" w:cs="Times New Roman"/>
          <w:b/>
          <w:sz w:val="40"/>
          <w:szCs w:val="26"/>
        </w:rPr>
        <w:t>о</w:t>
      </w:r>
      <w:r w:rsidRPr="009636E0">
        <w:rPr>
          <w:rFonts w:ascii="Times New Roman" w:hAnsi="Times New Roman" w:cs="Times New Roman"/>
          <w:b/>
          <w:sz w:val="40"/>
          <w:szCs w:val="26"/>
        </w:rPr>
        <w:t>бучения своего ребёнка или просто заинтересуется её деятельностью!</w:t>
      </w:r>
    </w:p>
    <w:p w:rsidR="00D34E3D" w:rsidRPr="00D34E3D" w:rsidRDefault="005A09CA" w:rsidP="005A09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36E0">
        <w:rPr>
          <w:rFonts w:ascii="Times New Roman" w:hAnsi="Times New Roman" w:cs="Times New Roman"/>
          <w:b/>
          <w:sz w:val="40"/>
          <w:szCs w:val="26"/>
        </w:rPr>
        <w:t>Мы открыты и готовы к сотрудничеству</w:t>
      </w: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</w:p>
    <w:p w:rsidR="00D34E3D" w:rsidRPr="00D34E3D" w:rsidRDefault="00D34E3D" w:rsidP="00D34E3D">
      <w:pPr>
        <w:rPr>
          <w:rFonts w:ascii="Times New Roman" w:hAnsi="Times New Roman" w:cs="Times New Roman"/>
          <w:sz w:val="28"/>
          <w:szCs w:val="28"/>
        </w:rPr>
      </w:pPr>
      <w:bookmarkStart w:id="18" w:name="_GoBack"/>
      <w:bookmarkEnd w:id="18"/>
    </w:p>
    <w:sectPr w:rsidR="00D34E3D" w:rsidRPr="00D34E3D" w:rsidSect="00D34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>
        <v:imagedata r:id="rId1" o:title="clip_image001"/>
      </v:shape>
    </w:pict>
  </w:numPicBullet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00000012"/>
    <w:multiLevelType w:val="singleLevel"/>
    <w:tmpl w:val="00000012"/>
    <w:name w:val="WW8Num21"/>
    <w:lvl w:ilvl="0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/>
      </w:rPr>
    </w:lvl>
  </w:abstractNum>
  <w:abstractNum w:abstractNumId="3" w15:restartNumberingAfterBreak="0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 w15:restartNumberingAfterBreak="0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5" w15:restartNumberingAfterBreak="0">
    <w:nsid w:val="00000064"/>
    <w:multiLevelType w:val="singleLevel"/>
    <w:tmpl w:val="00000064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7" w15:restartNumberingAfterBreak="0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EB0639"/>
    <w:multiLevelType w:val="hybridMultilevel"/>
    <w:tmpl w:val="A6FCC2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D0861"/>
    <w:multiLevelType w:val="hybridMultilevel"/>
    <w:tmpl w:val="1FD4664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1426EC"/>
    <w:multiLevelType w:val="hybridMultilevel"/>
    <w:tmpl w:val="C06EE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F94605"/>
    <w:multiLevelType w:val="multilevel"/>
    <w:tmpl w:val="C8AC1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E45671"/>
    <w:multiLevelType w:val="hybridMultilevel"/>
    <w:tmpl w:val="AF9EEAA6"/>
    <w:lvl w:ilvl="0" w:tplc="4078AC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59C2954"/>
    <w:multiLevelType w:val="multilevel"/>
    <w:tmpl w:val="720EF42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F7EFB"/>
    <w:multiLevelType w:val="hybridMultilevel"/>
    <w:tmpl w:val="B30E8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4569C"/>
    <w:multiLevelType w:val="hybridMultilevel"/>
    <w:tmpl w:val="7A4C1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C1843"/>
    <w:multiLevelType w:val="hybridMultilevel"/>
    <w:tmpl w:val="44025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435C26"/>
    <w:multiLevelType w:val="hybridMultilevel"/>
    <w:tmpl w:val="065A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33665"/>
    <w:multiLevelType w:val="hybridMultilevel"/>
    <w:tmpl w:val="8488F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7E69E9"/>
    <w:multiLevelType w:val="hybridMultilevel"/>
    <w:tmpl w:val="799E39B8"/>
    <w:lvl w:ilvl="0" w:tplc="D6E4A1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875B81"/>
    <w:multiLevelType w:val="hybridMultilevel"/>
    <w:tmpl w:val="58204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  <w:lvlOverride w:ilvl="0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"/>
  </w:num>
  <w:num w:numId="20">
    <w:abstractNumId w:val="9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6"/>
  </w:num>
  <w:num w:numId="23">
    <w:abstractNumId w:val="23"/>
  </w:num>
  <w:num w:numId="24">
    <w:abstractNumId w:val="21"/>
  </w:num>
  <w:num w:numId="25">
    <w:abstractNumId w:val="11"/>
  </w:num>
  <w:num w:numId="26">
    <w:abstractNumId w:val="8"/>
  </w:num>
  <w:num w:numId="27">
    <w:abstractNumId w:val="24"/>
  </w:num>
  <w:num w:numId="28">
    <w:abstractNumId w:val="20"/>
  </w:num>
  <w:num w:numId="29">
    <w:abstractNumId w:val="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AD"/>
    <w:rsid w:val="0008082E"/>
    <w:rsid w:val="00282CFF"/>
    <w:rsid w:val="005A09CA"/>
    <w:rsid w:val="006224AD"/>
    <w:rsid w:val="00750525"/>
    <w:rsid w:val="009A3543"/>
    <w:rsid w:val="00AD53FB"/>
    <w:rsid w:val="00D04DFD"/>
    <w:rsid w:val="00D34E3D"/>
    <w:rsid w:val="00F6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5BB6F-E61A-432B-AD31-AD17E623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A0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9CA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A09CA"/>
    <w:pPr>
      <w:keepNext/>
      <w:tabs>
        <w:tab w:val="num" w:pos="0"/>
      </w:tabs>
      <w:suppressAutoHyphens/>
      <w:spacing w:after="0" w:line="240" w:lineRule="auto"/>
      <w:ind w:left="930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9CA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5A09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5A09C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A09CA"/>
    <w:pPr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5A09CA"/>
    <w:pPr>
      <w:spacing w:after="100" w:line="276" w:lineRule="auto"/>
      <w:ind w:left="220"/>
    </w:pPr>
  </w:style>
  <w:style w:type="character" w:customStyle="1" w:styleId="20">
    <w:name w:val="Заголовок 2 Знак"/>
    <w:basedOn w:val="a0"/>
    <w:link w:val="2"/>
    <w:uiPriority w:val="9"/>
    <w:rsid w:val="005A09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5A09CA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5">
    <w:name w:val="FollowedHyperlink"/>
    <w:basedOn w:val="a0"/>
    <w:uiPriority w:val="99"/>
    <w:semiHidden/>
    <w:unhideWhenUsed/>
    <w:rsid w:val="005A09CA"/>
    <w:rPr>
      <w:color w:val="954F72" w:themeColor="followedHyperlink"/>
      <w:u w:val="single"/>
    </w:rPr>
  </w:style>
  <w:style w:type="character" w:styleId="a6">
    <w:name w:val="Emphasis"/>
    <w:basedOn w:val="a0"/>
    <w:uiPriority w:val="99"/>
    <w:qFormat/>
    <w:rsid w:val="005A09CA"/>
    <w:rPr>
      <w:rFonts w:ascii="Times New Roman" w:hAnsi="Times New Roman" w:cs="Times New Roman" w:hint="default"/>
      <w:i/>
      <w:iCs/>
    </w:rPr>
  </w:style>
  <w:style w:type="character" w:styleId="a7">
    <w:name w:val="Strong"/>
    <w:basedOn w:val="a0"/>
    <w:uiPriority w:val="99"/>
    <w:qFormat/>
    <w:rsid w:val="005A09CA"/>
    <w:rPr>
      <w:rFonts w:ascii="Times New Roman" w:hAnsi="Times New Roman" w:cs="Times New Roman" w:hint="default"/>
      <w:b/>
      <w:bCs/>
    </w:rPr>
  </w:style>
  <w:style w:type="paragraph" w:styleId="a8">
    <w:name w:val="Normal (Web)"/>
    <w:basedOn w:val="a"/>
    <w:uiPriority w:val="99"/>
    <w:semiHidden/>
    <w:unhideWhenUsed/>
    <w:rsid w:val="005A09CA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12"/>
    <w:uiPriority w:val="99"/>
    <w:semiHidden/>
    <w:unhideWhenUsed/>
    <w:rsid w:val="005A0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uiPriority w:val="99"/>
    <w:semiHidden/>
    <w:rsid w:val="005A09CA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A09C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5A09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caption"/>
    <w:basedOn w:val="a"/>
    <w:uiPriority w:val="99"/>
    <w:semiHidden/>
    <w:unhideWhenUsed/>
    <w:qFormat/>
    <w:rsid w:val="005A09C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5A09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5A0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5A09C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5A0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5A09CA"/>
    <w:pPr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5A09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A09C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A09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13"/>
    <w:uiPriority w:val="99"/>
    <w:semiHidden/>
    <w:unhideWhenUsed/>
    <w:rsid w:val="005A09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uiPriority w:val="99"/>
    <w:semiHidden/>
    <w:rsid w:val="005A09CA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5A09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09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5A09CA"/>
    <w:pPr>
      <w:widowControl w:val="0"/>
      <w:autoSpaceDE w:val="0"/>
      <w:autoSpaceDN w:val="0"/>
      <w:adjustRightInd w:val="0"/>
      <w:spacing w:after="0" w:line="298" w:lineRule="exact"/>
      <w:ind w:firstLine="312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A09CA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af4">
    <w:name w:val="Знак"/>
    <w:basedOn w:val="a"/>
    <w:uiPriority w:val="99"/>
    <w:rsid w:val="005A09C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4">
    <w:name w:val="Абзац списка1"/>
    <w:basedOn w:val="a"/>
    <w:uiPriority w:val="99"/>
    <w:rsid w:val="005A09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5">
    <w:name w:val="Знак1"/>
    <w:basedOn w:val="a"/>
    <w:uiPriority w:val="99"/>
    <w:rsid w:val="005A09C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5A09C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5A09CA"/>
    <w:pPr>
      <w:suppressAutoHyphens/>
      <w:spacing w:after="0" w:line="240" w:lineRule="auto"/>
      <w:ind w:left="3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6">
    <w:name w:val="Цитата1"/>
    <w:basedOn w:val="a"/>
    <w:uiPriority w:val="99"/>
    <w:rsid w:val="005A09CA"/>
    <w:pPr>
      <w:suppressAutoHyphens/>
      <w:spacing w:after="0" w:line="240" w:lineRule="auto"/>
      <w:ind w:left="180" w:right="-365" w:hanging="1080"/>
    </w:pPr>
    <w:rPr>
      <w:rFonts w:ascii="Times New Roman" w:eastAsia="Times New Roman" w:hAnsi="Times New Roman" w:cs="Times New Roman"/>
      <w:sz w:val="28"/>
      <w:szCs w:val="36"/>
      <w:lang w:eastAsia="ar-SA"/>
    </w:rPr>
  </w:style>
  <w:style w:type="character" w:customStyle="1" w:styleId="style261">
    <w:name w:val="style261"/>
    <w:basedOn w:val="a0"/>
    <w:uiPriority w:val="99"/>
    <w:rsid w:val="005A09CA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basedOn w:val="a0"/>
    <w:uiPriority w:val="99"/>
    <w:rsid w:val="005A09CA"/>
    <w:rPr>
      <w:rFonts w:ascii="Times New Roman" w:hAnsi="Times New Roman" w:cs="Times New Roman" w:hint="default"/>
    </w:rPr>
  </w:style>
  <w:style w:type="character" w:customStyle="1" w:styleId="FontStyle16">
    <w:name w:val="Font Style16"/>
    <w:basedOn w:val="a0"/>
    <w:uiPriority w:val="99"/>
    <w:rsid w:val="005A09CA"/>
    <w:rPr>
      <w:rFonts w:ascii="Times New Roman" w:hAnsi="Times New Roman" w:cs="Times New Roman" w:hint="default"/>
      <w:sz w:val="22"/>
      <w:szCs w:val="22"/>
    </w:rPr>
  </w:style>
  <w:style w:type="character" w:customStyle="1" w:styleId="12">
    <w:name w:val="Текст сноски Знак1"/>
    <w:basedOn w:val="a0"/>
    <w:link w:val="a9"/>
    <w:uiPriority w:val="99"/>
    <w:semiHidden/>
    <w:locked/>
    <w:rsid w:val="005A0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выноски Знак1"/>
    <w:basedOn w:val="a0"/>
    <w:link w:val="af2"/>
    <w:uiPriority w:val="99"/>
    <w:semiHidden/>
    <w:locked/>
    <w:rsid w:val="005A09CA"/>
    <w:rPr>
      <w:rFonts w:ascii="Tahoma" w:eastAsia="Times New Roman" w:hAnsi="Tahoma" w:cs="Tahoma"/>
      <w:sz w:val="16"/>
      <w:szCs w:val="16"/>
      <w:lang w:eastAsia="ru-RU"/>
    </w:rPr>
  </w:style>
  <w:style w:type="table" w:styleId="af5">
    <w:name w:val="Table Grid"/>
    <w:basedOn w:val="a1"/>
    <w:uiPriority w:val="99"/>
    <w:rsid w:val="005A0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5A09CA"/>
    <w:pPr>
      <w:spacing w:after="200" w:line="276" w:lineRule="auto"/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5A09CA"/>
  </w:style>
  <w:style w:type="paragraph" w:styleId="af7">
    <w:name w:val="footer"/>
    <w:basedOn w:val="a"/>
    <w:link w:val="af8"/>
    <w:uiPriority w:val="99"/>
    <w:unhideWhenUsed/>
    <w:rsid w:val="005A0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A09CA"/>
  </w:style>
  <w:style w:type="paragraph" w:styleId="af9">
    <w:name w:val="Title"/>
    <w:basedOn w:val="a"/>
    <w:next w:val="a"/>
    <w:link w:val="afa"/>
    <w:uiPriority w:val="10"/>
    <w:qFormat/>
    <w:rsid w:val="005A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sid w:val="005A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b">
    <w:name w:val="Intense Emphasis"/>
    <w:basedOn w:val="a0"/>
    <w:uiPriority w:val="21"/>
    <w:qFormat/>
    <w:rsid w:val="005A09CA"/>
    <w:rPr>
      <w:i/>
      <w:iCs/>
      <w:color w:val="5B9BD5" w:themeColor="accent1"/>
    </w:rPr>
  </w:style>
  <w:style w:type="paragraph" w:styleId="afc">
    <w:name w:val="No Spacing"/>
    <w:uiPriority w:val="1"/>
    <w:qFormat/>
    <w:rsid w:val="005A09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4917push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23</Pages>
  <Words>6592</Words>
  <Characters>37581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Светлана Петровна</cp:lastModifiedBy>
  <cp:revision>4</cp:revision>
  <cp:lastPrinted>2019-11-05T13:46:00Z</cp:lastPrinted>
  <dcterms:created xsi:type="dcterms:W3CDTF">2019-11-05T10:43:00Z</dcterms:created>
  <dcterms:modified xsi:type="dcterms:W3CDTF">2019-11-05T13:47:00Z</dcterms:modified>
</cp:coreProperties>
</file>